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148" w:type="dxa"/>
        <w:tblLayout w:type="fixed"/>
        <w:tblCellMar>
          <w:left w:w="0" w:type="dxa"/>
          <w:right w:w="0" w:type="dxa"/>
        </w:tblCellMar>
        <w:tblLook w:val="01E0" w:firstRow="1" w:lastRow="1" w:firstColumn="1" w:lastColumn="1" w:noHBand="0" w:noVBand="0"/>
      </w:tblPr>
      <w:tblGrid>
        <w:gridCol w:w="7148"/>
      </w:tblGrid>
      <w:tr w:rsidR="002171DE" w:rsidRPr="00F439D0" w:rsidTr="007A320D">
        <w:trPr>
          <w:trHeight w:val="2486"/>
        </w:trPr>
        <w:tc>
          <w:tcPr>
            <w:tcW w:w="7148" w:type="dxa"/>
          </w:tcPr>
          <w:p w:rsidR="002171DE" w:rsidRDefault="00F439D0" w:rsidP="002171DE">
            <w:r>
              <w:t>M</w:t>
            </w:r>
            <w:r w:rsidR="006A41D9">
              <w:t>iljø- og F</w:t>
            </w:r>
            <w:r>
              <w:t>ødevareministeriet</w:t>
            </w:r>
          </w:p>
          <w:p w:rsidR="00F439D0" w:rsidRDefault="00F439D0" w:rsidP="002171DE">
            <w:r>
              <w:t>Naturforvaltning</w:t>
            </w:r>
          </w:p>
          <w:p w:rsidR="00F439D0" w:rsidRPr="00D043CF" w:rsidRDefault="00F439D0" w:rsidP="002171DE">
            <w:r w:rsidRPr="00D043CF">
              <w:t>Att.: Mads Olivarius Maibom</w:t>
            </w:r>
          </w:p>
          <w:p w:rsidR="00F439D0" w:rsidRPr="00F439D0" w:rsidRDefault="00F439D0" w:rsidP="002171DE">
            <w:pPr>
              <w:rPr>
                <w:lang w:val="en-US"/>
              </w:rPr>
            </w:pPr>
            <w:r w:rsidRPr="00F439D0">
              <w:rPr>
                <w:lang w:val="en-US"/>
              </w:rPr>
              <w:t>madma@svana.dk</w:t>
            </w:r>
          </w:p>
        </w:tc>
      </w:tr>
    </w:tbl>
    <w:p w:rsidR="00F15C5E" w:rsidRPr="00F439D0" w:rsidRDefault="00F439D0" w:rsidP="00F15C5E">
      <w:pPr>
        <w:pStyle w:val="Overskrift1"/>
      </w:pPr>
      <w:r>
        <w:t>Høring vedr. erfaringer med afstandskravet på 130 meter for placering af skydetårne</w:t>
      </w:r>
      <w:r w:rsidR="00EB12B6">
        <w:t>/skydestiger</w:t>
      </w:r>
      <w:r>
        <w:t xml:space="preserve"> i forhold til naboskel (j.nr. SVANA-601-00095).</w:t>
      </w:r>
    </w:p>
    <w:p w:rsidR="00F15C5E" w:rsidRPr="00F439D0" w:rsidRDefault="00F15C5E" w:rsidP="00F15C5E"/>
    <w:p w:rsidR="00F15C5E" w:rsidRDefault="00D043CF" w:rsidP="00F15C5E">
      <w:r>
        <w:t xml:space="preserve">Styrelsen for Vand- og Naturforvaltning har med brev af 22. december 2016 anmodet en række organisationer m.v. om at </w:t>
      </w:r>
      <w:r w:rsidR="00F439D0">
        <w:t>oversende erfaringer med afstandskravet på 130 meter for placering af skydetårne</w:t>
      </w:r>
      <w:r w:rsidR="00EB12B6">
        <w:t>/skydestiger</w:t>
      </w:r>
      <w:r w:rsidR="00F439D0">
        <w:t xml:space="preserve"> i forhold til naboskel.</w:t>
      </w:r>
    </w:p>
    <w:p w:rsidR="00F439D0" w:rsidRDefault="00F439D0" w:rsidP="00F15C5E"/>
    <w:p w:rsidR="00F439D0" w:rsidRDefault="00D043CF" w:rsidP="00F15C5E">
      <w:r>
        <w:t>På denne baggrund finder nedenstående organisationer</w:t>
      </w:r>
      <w:r w:rsidR="00F439D0">
        <w:t xml:space="preserve">, at de gældende regler, der blev vedtaget i 2004, forsat er hensigtsmæssige og bør opretholdes. </w:t>
      </w:r>
      <w:r w:rsidR="006A02BE">
        <w:t>Med et afstandskrav på 130 meter</w:t>
      </w:r>
      <w:r w:rsidR="00F439D0">
        <w:t xml:space="preserve"> til naboskel sikres der</w:t>
      </w:r>
      <w:r w:rsidR="006A41D9">
        <w:t xml:space="preserve"> både en beskyttelse af naboers</w:t>
      </w:r>
      <w:r w:rsidR="00F439D0">
        <w:t xml:space="preserve"> jagtlige interesser, samt andre nabohensyn. Samtidig betyder mulighed</w:t>
      </w:r>
      <w:r w:rsidR="006A02BE">
        <w:t>en</w:t>
      </w:r>
      <w:r w:rsidR="00F439D0">
        <w:t xml:space="preserve"> for fravigelse af 130 meters kravet efter aftale med nabo, at det på trods af forbuddet er muligt at placere skydetårne</w:t>
      </w:r>
      <w:r w:rsidR="00EB12B6">
        <w:t>/skydestiger</w:t>
      </w:r>
      <w:r w:rsidR="00F439D0">
        <w:t xml:space="preserve"> tættere på skel, hvis der kan opnås enighed herom.</w:t>
      </w:r>
      <w:r w:rsidR="00684F7D">
        <w:t xml:space="preserve"> Muligheden for at indgå naboaftaler virker samtidig ansporende for en god dialog over naboskel, hvilket</w:t>
      </w:r>
      <w:r w:rsidR="00603957">
        <w:t xml:space="preserve"> vi kun kan støtte.</w:t>
      </w:r>
      <w:r w:rsidR="00684F7D">
        <w:t xml:space="preserve"> </w:t>
      </w:r>
    </w:p>
    <w:p w:rsidR="00F439D0" w:rsidRDefault="00F439D0" w:rsidP="00F15C5E"/>
    <w:p w:rsidR="00F439D0" w:rsidRDefault="00F439D0" w:rsidP="00F15C5E">
      <w:r>
        <w:t>Dette g</w:t>
      </w:r>
      <w:r w:rsidR="00D043CF">
        <w:t>iver efter organisationernes opfattelse</w:t>
      </w:r>
      <w:r>
        <w:t xml:space="preserve"> den fornødne fleksibilitet samtidig med</w:t>
      </w:r>
      <w:r w:rsidR="006A02BE">
        <w:t>,</w:t>
      </w:r>
      <w:r>
        <w:t xml:space="preserve"> at evt. potentielle nabo-stridigheder kan minimeres.</w:t>
      </w:r>
    </w:p>
    <w:p w:rsidR="00F439D0" w:rsidRDefault="00F439D0" w:rsidP="00F15C5E"/>
    <w:p w:rsidR="00F439D0" w:rsidRDefault="00D043CF" w:rsidP="00F15C5E">
      <w:r>
        <w:t>Organisationerne</w:t>
      </w:r>
      <w:r w:rsidR="00F439D0">
        <w:t xml:space="preserve"> er desværre ikke i besiddelse af nogen opgørelser eller skøn over</w:t>
      </w:r>
      <w:r w:rsidR="006A41D9">
        <w:t>,</w:t>
      </w:r>
      <w:r w:rsidR="00F439D0">
        <w:t xml:space="preserve"> i hvilket omgang muligheden for at placere skydetårne</w:t>
      </w:r>
      <w:r w:rsidR="00EB12B6">
        <w:t>/skydestiger</w:t>
      </w:r>
      <w:r w:rsidR="00F439D0">
        <w:t xml:space="preserve"> tættere på skel end </w:t>
      </w:r>
      <w:r>
        <w:t>130 meter anvendes. Det er dog</w:t>
      </w:r>
      <w:r w:rsidR="00F439D0">
        <w:t xml:space="preserve"> opfattelse</w:t>
      </w:r>
      <w:r>
        <w:t>n</w:t>
      </w:r>
      <w:r w:rsidR="00F439D0">
        <w:t>, at muligheden bruges i et vist omfang.</w:t>
      </w:r>
    </w:p>
    <w:p w:rsidR="00F439D0" w:rsidRDefault="00F439D0" w:rsidP="00F15C5E"/>
    <w:p w:rsidR="00F15C5E" w:rsidRPr="00F439D0" w:rsidRDefault="00F439D0" w:rsidP="000F3269">
      <w:r>
        <w:t xml:space="preserve">På denne baggrund skal </w:t>
      </w:r>
      <w:r w:rsidR="00D043CF">
        <w:t>nedenstående organisationer</w:t>
      </w:r>
      <w:r>
        <w:t xml:space="preserve"> opfordre til, at de eksisterende regler </w:t>
      </w:r>
      <w:proofErr w:type="spellStart"/>
      <w:r>
        <w:t>bi-</w:t>
      </w:r>
      <w:r w:rsidR="00603957">
        <w:t>b</w:t>
      </w:r>
      <w:r>
        <w:t>eholdes</w:t>
      </w:r>
      <w:proofErr w:type="spellEnd"/>
      <w:r>
        <w:t>.</w:t>
      </w:r>
    </w:p>
    <w:p w:rsidR="00ED2535" w:rsidRDefault="00ED2535" w:rsidP="00ED2535"/>
    <w:p w:rsidR="00ED2535" w:rsidRDefault="00ED2535" w:rsidP="00ED2535">
      <w:r>
        <w:t>Der findes imidlertid rundt i landet en lang række stiger og tårne, som ikke lever op til jagtlovgivningens krav til skydestiger og skydetårne. Disse bliver først omfattet af jagtlovgivningen, når de anvendes til jagt, men de er ofte opstillet i strid med anden lovgivning (Planloven</w:t>
      </w:r>
      <w:r w:rsidR="00845F1F">
        <w:t xml:space="preserve"> m.v.</w:t>
      </w:r>
      <w:r>
        <w:t>). Uanset om de bruges til jagt i strid med reglerne, eller de er opstillet i strid med anden lovgivning, er det vores opfattelse, at håndhævelsen af gældende regler er mangelfuld. Vi skal derfor opfordre til, at man fra myndighed</w:t>
      </w:r>
      <w:r w:rsidR="003A71FB">
        <w:t>s</w:t>
      </w:r>
      <w:r>
        <w:t>side i højere grad håndhæver den gældende lovgivning.</w:t>
      </w:r>
    </w:p>
    <w:p w:rsidR="00F15C5E" w:rsidRPr="00F439D0" w:rsidRDefault="00F15C5E" w:rsidP="000F3269"/>
    <w:p w:rsidR="00F15C5E" w:rsidRPr="00F439D0" w:rsidRDefault="00F439D0" w:rsidP="00F15C5E">
      <w:bookmarkStart w:id="0" w:name="SD_LAN_SincerelyBrev"/>
      <w:r w:rsidRPr="00F439D0">
        <w:t>Med venlig hilsen</w:t>
      </w:r>
      <w:bookmarkEnd w:id="0"/>
    </w:p>
    <w:p w:rsidR="00F15C5E" w:rsidRPr="00F439D0" w:rsidRDefault="00F15C5E" w:rsidP="000F3269"/>
    <w:p w:rsidR="00F15C5E" w:rsidRPr="00F439D0" w:rsidRDefault="00F15C5E" w:rsidP="000F3269"/>
    <w:p w:rsidR="00F15C5E" w:rsidRPr="00F439D0" w:rsidRDefault="00F15C5E" w:rsidP="000F3269"/>
    <w:p w:rsidR="00F15C5E" w:rsidRPr="007A320D" w:rsidRDefault="00D043CF" w:rsidP="00135055">
      <w:pPr>
        <w:spacing w:line="120" w:lineRule="atLeast"/>
        <w:rPr>
          <w:i/>
        </w:rPr>
      </w:pPr>
      <w:r w:rsidRPr="007A320D">
        <w:rPr>
          <w:i/>
        </w:rPr>
        <w:t>Landbrug &amp; Fødevarer</w:t>
      </w:r>
    </w:p>
    <w:p w:rsidR="00D043CF" w:rsidRPr="007A320D" w:rsidRDefault="00D043CF" w:rsidP="00135055">
      <w:pPr>
        <w:spacing w:line="120" w:lineRule="atLeast"/>
        <w:rPr>
          <w:i/>
        </w:rPr>
      </w:pPr>
    </w:p>
    <w:p w:rsidR="00D043CF" w:rsidRPr="007A320D" w:rsidRDefault="00D043CF" w:rsidP="00135055">
      <w:pPr>
        <w:spacing w:line="120" w:lineRule="atLeast"/>
        <w:rPr>
          <w:i/>
        </w:rPr>
      </w:pPr>
      <w:r w:rsidRPr="007A320D">
        <w:rPr>
          <w:i/>
        </w:rPr>
        <w:t>Danmarks Naturfredningsforening</w:t>
      </w:r>
    </w:p>
    <w:p w:rsidR="00D043CF" w:rsidRPr="007A320D" w:rsidRDefault="00D043CF" w:rsidP="00135055">
      <w:pPr>
        <w:spacing w:line="120" w:lineRule="atLeast"/>
        <w:rPr>
          <w:i/>
        </w:rPr>
      </w:pPr>
    </w:p>
    <w:p w:rsidR="00D043CF" w:rsidRPr="007A320D" w:rsidRDefault="00D043CF" w:rsidP="00135055">
      <w:pPr>
        <w:spacing w:line="120" w:lineRule="atLeast"/>
        <w:rPr>
          <w:i/>
        </w:rPr>
      </w:pPr>
      <w:r w:rsidRPr="007A320D">
        <w:rPr>
          <w:i/>
        </w:rPr>
        <w:t>Dyrenes Beskyttelse</w:t>
      </w:r>
    </w:p>
    <w:p w:rsidR="00D043CF" w:rsidRPr="007A320D" w:rsidRDefault="00D043CF" w:rsidP="00135055">
      <w:pPr>
        <w:spacing w:line="120" w:lineRule="atLeast"/>
        <w:rPr>
          <w:i/>
        </w:rPr>
      </w:pPr>
    </w:p>
    <w:p w:rsidR="00D043CF" w:rsidRPr="007A320D" w:rsidRDefault="00D043CF" w:rsidP="00135055">
      <w:pPr>
        <w:spacing w:line="120" w:lineRule="atLeast"/>
        <w:rPr>
          <w:i/>
        </w:rPr>
      </w:pPr>
      <w:r w:rsidRPr="007A320D">
        <w:rPr>
          <w:i/>
        </w:rPr>
        <w:t>Friluftsrådet</w:t>
      </w:r>
    </w:p>
    <w:p w:rsidR="00D043CF" w:rsidRPr="007A320D" w:rsidRDefault="00D043CF" w:rsidP="00135055">
      <w:pPr>
        <w:spacing w:line="120" w:lineRule="atLeast"/>
        <w:rPr>
          <w:i/>
        </w:rPr>
      </w:pPr>
    </w:p>
    <w:p w:rsidR="00D043CF" w:rsidRPr="007A320D" w:rsidRDefault="00D043CF" w:rsidP="00135055">
      <w:pPr>
        <w:spacing w:line="120" w:lineRule="atLeast"/>
        <w:rPr>
          <w:i/>
        </w:rPr>
      </w:pPr>
      <w:r w:rsidRPr="007A320D">
        <w:rPr>
          <w:i/>
        </w:rPr>
        <w:t>Dansk Ornitologisk Forening</w:t>
      </w:r>
    </w:p>
    <w:p w:rsidR="007A320D" w:rsidRPr="007A320D" w:rsidRDefault="007A320D" w:rsidP="00135055">
      <w:pPr>
        <w:spacing w:line="120" w:lineRule="atLeast"/>
        <w:rPr>
          <w:i/>
        </w:rPr>
      </w:pPr>
    </w:p>
    <w:p w:rsidR="007A320D" w:rsidRDefault="007A320D" w:rsidP="00135055">
      <w:pPr>
        <w:spacing w:line="120" w:lineRule="atLeast"/>
        <w:rPr>
          <w:i/>
        </w:rPr>
      </w:pPr>
      <w:r w:rsidRPr="007A320D">
        <w:rPr>
          <w:i/>
        </w:rPr>
        <w:t>Dansk Skovforening</w:t>
      </w:r>
    </w:p>
    <w:p w:rsidR="0055502D" w:rsidRDefault="0055502D" w:rsidP="00135055">
      <w:pPr>
        <w:spacing w:line="120" w:lineRule="atLeast"/>
        <w:rPr>
          <w:i/>
        </w:rPr>
      </w:pPr>
    </w:p>
    <w:p w:rsidR="0055502D" w:rsidRDefault="0055502D" w:rsidP="00135055">
      <w:pPr>
        <w:spacing w:line="120" w:lineRule="atLeast"/>
        <w:rPr>
          <w:i/>
        </w:rPr>
      </w:pPr>
      <w:r>
        <w:rPr>
          <w:i/>
        </w:rPr>
        <w:t>Danmarks Jægerforbund</w:t>
      </w:r>
    </w:p>
    <w:p w:rsidR="00DB0AAB" w:rsidRDefault="00DB0AAB" w:rsidP="000F3269">
      <w:pPr>
        <w:rPr>
          <w:i/>
        </w:rPr>
      </w:pPr>
    </w:p>
    <w:p w:rsidR="00DB0AAB" w:rsidRDefault="00181FC3" w:rsidP="000F3269">
      <w:r>
        <w:rPr>
          <w:noProof/>
          <w:lang w:eastAsia="da-DK"/>
        </w:rPr>
        <w:drawing>
          <wp:anchor distT="0" distB="0" distL="114300" distR="114300" simplePos="0" relativeHeight="251661312" behindDoc="0" locked="0" layoutInCell="1" allowOverlap="1" wp14:anchorId="60876DA5" wp14:editId="468639D1">
            <wp:simplePos x="0" y="0"/>
            <wp:positionH relativeFrom="page">
              <wp:posOffset>3067050</wp:posOffset>
            </wp:positionH>
            <wp:positionV relativeFrom="page">
              <wp:posOffset>2495550</wp:posOffset>
            </wp:positionV>
            <wp:extent cx="1181100" cy="1181100"/>
            <wp:effectExtent l="0" t="0" r="0" b="0"/>
            <wp:wrapNone/>
            <wp:docPr id="11" name="LogoHide_HIDE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DB0AAB">
        <w:rPr>
          <w:noProof/>
          <w:color w:val="FF0000"/>
          <w:lang w:eastAsia="da-DK"/>
        </w:rPr>
        <w:drawing>
          <wp:inline distT="0" distB="0" distL="0" distR="0" wp14:anchorId="2664EFD4" wp14:editId="095156E2">
            <wp:extent cx="2124840" cy="904875"/>
            <wp:effectExtent l="0" t="0" r="8890" b="0"/>
            <wp:docPr id="10" name="Billede 10" descr="C:\Users\LECH\AppData\Local\Microsoft\Windows\Temporary Internet Files\Content.Outlook\DEMOHJRE\L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CH\AppData\Local\Microsoft\Windows\Temporary Internet Files\Content.Outlook\DEMOHJRE\LH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840" cy="904875"/>
                    </a:xfrm>
                    <a:prstGeom prst="rect">
                      <a:avLst/>
                    </a:prstGeom>
                    <a:noFill/>
                    <a:ln>
                      <a:noFill/>
                    </a:ln>
                  </pic:spPr>
                </pic:pic>
              </a:graphicData>
            </a:graphic>
          </wp:inline>
        </w:drawing>
      </w:r>
      <w:r w:rsidR="00DB0AAB">
        <w:rPr>
          <w:noProof/>
          <w:lang w:eastAsia="da-DK"/>
        </w:rPr>
        <w:drawing>
          <wp:inline distT="0" distB="0" distL="0" distR="0" wp14:anchorId="107EDECA" wp14:editId="6E35B82F">
            <wp:extent cx="3000375" cy="537803"/>
            <wp:effectExtent l="0" t="0" r="0" b="0"/>
            <wp:docPr id="1" name="Billede 1" desc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509" cy="538006"/>
                    </a:xfrm>
                    <a:prstGeom prst="rect">
                      <a:avLst/>
                    </a:prstGeom>
                    <a:noFill/>
                    <a:ln>
                      <a:noFill/>
                    </a:ln>
                  </pic:spPr>
                </pic:pic>
              </a:graphicData>
            </a:graphic>
          </wp:inline>
        </w:drawing>
      </w:r>
      <w:r w:rsidR="00DB0AAB">
        <w:rPr>
          <w:rFonts w:ascii="Verdana" w:hAnsi="Verdana"/>
          <w:noProof/>
          <w:color w:val="318F21"/>
          <w:sz w:val="16"/>
          <w:szCs w:val="16"/>
          <w:lang w:eastAsia="da-DK"/>
        </w:rPr>
        <w:drawing>
          <wp:inline distT="0" distB="0" distL="0" distR="0" wp14:anchorId="1DE7C3E2" wp14:editId="5F5282A7">
            <wp:extent cx="1514475" cy="954119"/>
            <wp:effectExtent l="0" t="0" r="0" b="0"/>
            <wp:docPr id="3" name="Billede 3" descr="DN-logo-oliven-RGB---payoff-2012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DN-logo-oliven-RGB---payoff-2012 mai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14475" cy="954119"/>
                    </a:xfrm>
                    <a:prstGeom prst="rect">
                      <a:avLst/>
                    </a:prstGeom>
                    <a:noFill/>
                    <a:ln>
                      <a:noFill/>
                    </a:ln>
                  </pic:spPr>
                </pic:pic>
              </a:graphicData>
            </a:graphic>
          </wp:inline>
        </w:drawing>
      </w:r>
    </w:p>
    <w:p w:rsidR="00DB0AAB" w:rsidRDefault="00DB0AAB" w:rsidP="000F3269"/>
    <w:p w:rsidR="00DB0AAB" w:rsidRDefault="009015E9" w:rsidP="000F3269">
      <w:pPr>
        <w:rPr>
          <w:color w:val="FF0000"/>
        </w:rPr>
      </w:pPr>
      <w:r>
        <w:rPr>
          <w:noProof/>
          <w:color w:val="FF0000"/>
          <w:lang w:eastAsia="da-DK"/>
        </w:rPr>
        <w:drawing>
          <wp:inline distT="0" distB="0" distL="0" distR="0" wp14:anchorId="7B6B1A6E" wp14:editId="56E1DF07">
            <wp:extent cx="2352675" cy="100965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1009650"/>
                    </a:xfrm>
                    <a:prstGeom prst="rect">
                      <a:avLst/>
                    </a:prstGeom>
                    <a:noFill/>
                    <a:ln>
                      <a:noFill/>
                    </a:ln>
                  </pic:spPr>
                </pic:pic>
              </a:graphicData>
            </a:graphic>
          </wp:inline>
        </w:drawing>
      </w:r>
      <w:bookmarkStart w:id="1" w:name="_GoBack"/>
      <w:r>
        <w:rPr>
          <w:noProof/>
          <w:color w:val="FF0000"/>
          <w:lang w:eastAsia="da-DK"/>
        </w:rPr>
        <w:drawing>
          <wp:inline distT="0" distB="0" distL="0" distR="0" wp14:anchorId="3235ED21" wp14:editId="59D6DFCE">
            <wp:extent cx="1724025" cy="417202"/>
            <wp:effectExtent l="0" t="0" r="0" b="1905"/>
            <wp:docPr id="13" name="Billede 13" descr="C:\Users\lech\AppData\Local\Microsoft\Windows\Temporary Internet Files\Content.Outlook\P5VESSXS\DB_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ch\AppData\Local\Microsoft\Windows\Temporary Internet Files\Content.Outlook\P5VESSXS\DB_ logo_CMY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1924" cy="419114"/>
                    </a:xfrm>
                    <a:prstGeom prst="rect">
                      <a:avLst/>
                    </a:prstGeom>
                    <a:noFill/>
                    <a:ln>
                      <a:noFill/>
                    </a:ln>
                  </pic:spPr>
                </pic:pic>
              </a:graphicData>
            </a:graphic>
          </wp:inline>
        </w:drawing>
      </w:r>
      <w:bookmarkEnd w:id="1"/>
    </w:p>
    <w:p w:rsidR="00DB0AAB" w:rsidRDefault="00DB0AAB" w:rsidP="000F3269">
      <w:pPr>
        <w:rPr>
          <w:color w:val="FF0000"/>
        </w:rPr>
      </w:pPr>
    </w:p>
    <w:p w:rsidR="00DB0AAB" w:rsidRDefault="00181FC3" w:rsidP="000F3269">
      <w:pPr>
        <w:rPr>
          <w:color w:val="FF0000"/>
        </w:rPr>
      </w:pPr>
      <w:r>
        <w:rPr>
          <w:noProof/>
          <w:lang w:eastAsia="da-DK"/>
        </w:rPr>
        <w:drawing>
          <wp:inline distT="0" distB="0" distL="0" distR="0" wp14:anchorId="2354D35B" wp14:editId="083D04A8">
            <wp:extent cx="1828800" cy="742950"/>
            <wp:effectExtent l="0" t="0" r="0" b="0"/>
            <wp:docPr id="14" name="Billede 14" descr="Billede indsat i tek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e indsat i tekst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828800" cy="742950"/>
                    </a:xfrm>
                    <a:prstGeom prst="rect">
                      <a:avLst/>
                    </a:prstGeom>
                    <a:noFill/>
                    <a:ln>
                      <a:noFill/>
                    </a:ln>
                  </pic:spPr>
                </pic:pic>
              </a:graphicData>
            </a:graphic>
          </wp:inline>
        </w:drawing>
      </w:r>
      <w:r>
        <w:rPr>
          <w:noProof/>
          <w:lang w:eastAsia="da-DK"/>
        </w:rPr>
        <w:drawing>
          <wp:inline distT="0" distB="0" distL="0" distR="0" wp14:anchorId="27E85628" wp14:editId="173E0E0E">
            <wp:extent cx="1373953" cy="621202"/>
            <wp:effectExtent l="0" t="0" r="0" b="7620"/>
            <wp:docPr id="15" name="Billede 15" descr="Billede indsat i tek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e indsat i tekst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82934" cy="625263"/>
                    </a:xfrm>
                    <a:prstGeom prst="rect">
                      <a:avLst/>
                    </a:prstGeom>
                    <a:noFill/>
                    <a:ln>
                      <a:noFill/>
                    </a:ln>
                  </pic:spPr>
                </pic:pic>
              </a:graphicData>
            </a:graphic>
          </wp:inline>
        </w:drawing>
      </w:r>
    </w:p>
    <w:p w:rsidR="00DB0AAB" w:rsidRDefault="00DB0AAB" w:rsidP="000F3269">
      <w:pPr>
        <w:rPr>
          <w:color w:val="FF0000"/>
        </w:rPr>
      </w:pPr>
    </w:p>
    <w:p w:rsidR="00DB0AAB" w:rsidRDefault="00DB0AAB" w:rsidP="000F3269">
      <w:pPr>
        <w:rPr>
          <w:color w:val="FF0000"/>
        </w:rPr>
      </w:pPr>
      <w:r>
        <w:rPr>
          <w:noProof/>
          <w:color w:val="FF0000"/>
          <w:lang w:eastAsia="da-DK"/>
        </w:rPr>
        <w:drawing>
          <wp:inline distT="0" distB="0" distL="0" distR="0" wp14:anchorId="42ADFA8A" wp14:editId="2771569A">
            <wp:extent cx="1781175" cy="1134439"/>
            <wp:effectExtent l="0" t="0" r="0" b="8890"/>
            <wp:docPr id="5" name="Billede 5" descr="C:\Users\LECH\AppData\Local\Microsoft\Windows\Temporary Internet Files\Content.Outlook\DEMOHJRE\Egon Østerga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CH\AppData\Local\Microsoft\Windows\Temporary Internet Files\Content.Outlook\DEMOHJRE\Egon Østergaa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175" cy="1134439"/>
                    </a:xfrm>
                    <a:prstGeom prst="rect">
                      <a:avLst/>
                    </a:prstGeom>
                    <a:noFill/>
                    <a:ln>
                      <a:noFill/>
                    </a:ln>
                  </pic:spPr>
                </pic:pic>
              </a:graphicData>
            </a:graphic>
          </wp:inline>
        </w:drawing>
      </w:r>
      <w:r w:rsidR="00F35639">
        <w:rPr>
          <w:color w:val="FF0000"/>
        </w:rPr>
        <w:t xml:space="preserve"> </w:t>
      </w:r>
      <w:r w:rsidR="00F35639">
        <w:rPr>
          <w:noProof/>
          <w:color w:val="FF0000"/>
          <w:lang w:eastAsia="da-DK"/>
        </w:rPr>
        <w:drawing>
          <wp:inline distT="0" distB="0" distL="0" distR="0" wp14:anchorId="42141CF3" wp14:editId="18A7694D">
            <wp:extent cx="1047750" cy="795557"/>
            <wp:effectExtent l="0" t="0" r="0" b="5080"/>
            <wp:docPr id="12" name="Billede 12" descr="C:\Users\LECH\AppData\Local\Microsoft\Windows\Temporary Internet Files\Content.Outlook\DEMOHJRE\DOF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CH\AppData\Local\Microsoft\Windows\Temporary Internet Files\Content.Outlook\DEMOHJRE\DOF jpe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8288" cy="795966"/>
                    </a:xfrm>
                    <a:prstGeom prst="rect">
                      <a:avLst/>
                    </a:prstGeom>
                    <a:noFill/>
                    <a:ln>
                      <a:noFill/>
                    </a:ln>
                  </pic:spPr>
                </pic:pic>
              </a:graphicData>
            </a:graphic>
          </wp:inline>
        </w:drawing>
      </w:r>
    </w:p>
    <w:p w:rsidR="00DB0AAB" w:rsidRDefault="00DB0AAB" w:rsidP="000F3269">
      <w:pPr>
        <w:rPr>
          <w:color w:val="FF0000"/>
        </w:rPr>
      </w:pPr>
    </w:p>
    <w:p w:rsidR="00DB0AAB" w:rsidRDefault="00DB0AAB" w:rsidP="000F3269">
      <w:pPr>
        <w:rPr>
          <w:color w:val="FF0000"/>
        </w:rPr>
      </w:pPr>
      <w:r>
        <w:rPr>
          <w:noProof/>
          <w:lang w:eastAsia="da-DK"/>
        </w:rPr>
        <w:drawing>
          <wp:inline distT="0" distB="0" distL="0" distR="0" wp14:anchorId="245C1B49" wp14:editId="7C8F7C5C">
            <wp:extent cx="1714500" cy="571500"/>
            <wp:effectExtent l="0" t="0" r="0" b="0"/>
            <wp:docPr id="6" name="Billede 6" descr="cid:image002.jpg@01D276FE.2B8BA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2.jpg@01D276FE.2B8BAAF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r w:rsidR="00135055">
        <w:rPr>
          <w:noProof/>
          <w:lang w:eastAsia="da-DK"/>
        </w:rPr>
        <w:t xml:space="preserve">         </w:t>
      </w:r>
      <w:r w:rsidR="00135055">
        <w:rPr>
          <w:noProof/>
          <w:lang w:eastAsia="da-DK"/>
        </w:rPr>
        <w:drawing>
          <wp:inline distT="0" distB="0" distL="0" distR="0" wp14:anchorId="27A2C225" wp14:editId="29FECE80">
            <wp:extent cx="1200150" cy="838340"/>
            <wp:effectExtent l="0" t="0" r="0" b="0"/>
            <wp:docPr id="7" name="Billede 7" descr="Logo til Skovforeningens 2012-brev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Logo til Skovforeningens 2012-brevpapi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200150" cy="838340"/>
                    </a:xfrm>
                    <a:prstGeom prst="rect">
                      <a:avLst/>
                    </a:prstGeom>
                    <a:noFill/>
                    <a:ln>
                      <a:noFill/>
                    </a:ln>
                  </pic:spPr>
                </pic:pic>
              </a:graphicData>
            </a:graphic>
          </wp:inline>
        </w:drawing>
      </w:r>
    </w:p>
    <w:p w:rsidR="00DB0AAB" w:rsidRDefault="00DB0AAB" w:rsidP="000F3269">
      <w:pPr>
        <w:rPr>
          <w:color w:val="FF0000"/>
        </w:rPr>
      </w:pPr>
    </w:p>
    <w:p w:rsidR="00135055" w:rsidRDefault="00135055" w:rsidP="000F3269">
      <w:pPr>
        <w:rPr>
          <w:color w:val="FF0000"/>
        </w:rPr>
      </w:pPr>
      <w:r>
        <w:rPr>
          <w:noProof/>
          <w:lang w:eastAsia="da-DK"/>
        </w:rPr>
        <w:drawing>
          <wp:anchor distT="0" distB="0" distL="114300" distR="114300" simplePos="0" relativeHeight="251663360" behindDoc="1" locked="0" layoutInCell="1" allowOverlap="1" wp14:anchorId="1B954FAE" wp14:editId="4A1E8B25">
            <wp:simplePos x="0" y="0"/>
            <wp:positionH relativeFrom="margin">
              <wp:posOffset>2999105</wp:posOffset>
            </wp:positionH>
            <wp:positionV relativeFrom="margin">
              <wp:posOffset>7449185</wp:posOffset>
            </wp:positionV>
            <wp:extent cx="1139825" cy="739140"/>
            <wp:effectExtent l="0" t="0" r="3175" b="381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_Prim+ªr1_logo.jpg"/>
                    <pic:cNvPicPr/>
                  </pic:nvPicPr>
                  <pic:blipFill rotWithShape="1">
                    <a:blip r:embed="rId25" cstate="print">
                      <a:extLst>
                        <a:ext uri="{28A0092B-C50C-407E-A947-70E740481C1C}">
                          <a14:useLocalDpi xmlns:a14="http://schemas.microsoft.com/office/drawing/2010/main" val="0"/>
                        </a:ext>
                      </a:extLst>
                    </a:blip>
                    <a:srcRect l="22760" t="21717" r="16901" b="22866"/>
                    <a:stretch/>
                  </pic:blipFill>
                  <pic:spPr bwMode="auto">
                    <a:xfrm>
                      <a:off x="0" y="0"/>
                      <a:ext cx="1139825" cy="7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FC3">
        <w:rPr>
          <w:color w:val="FF0000"/>
        </w:rPr>
        <w:t xml:space="preserve">  </w:t>
      </w:r>
      <w:r w:rsidR="00181FC3">
        <w:rPr>
          <w:color w:val="FF0000"/>
        </w:rPr>
        <w:tab/>
      </w:r>
    </w:p>
    <w:p w:rsidR="00135055" w:rsidRDefault="00135055" w:rsidP="000F3269">
      <w:pPr>
        <w:rPr>
          <w:color w:val="FF0000"/>
        </w:rPr>
      </w:pPr>
      <w:r w:rsidRPr="00403967">
        <w:rPr>
          <w:rFonts w:ascii="Calibri" w:hAnsi="Calibri"/>
          <w:noProof/>
          <w:szCs w:val="20"/>
          <w:lang w:eastAsia="da-DK"/>
        </w:rPr>
        <w:drawing>
          <wp:inline distT="0" distB="0" distL="0" distR="0" wp14:anchorId="44245075" wp14:editId="402F5EB6">
            <wp:extent cx="2743200" cy="497257"/>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8979" cy="500117"/>
                    </a:xfrm>
                    <a:prstGeom prst="rect">
                      <a:avLst/>
                    </a:prstGeom>
                    <a:noFill/>
                    <a:ln>
                      <a:noFill/>
                    </a:ln>
                  </pic:spPr>
                </pic:pic>
              </a:graphicData>
            </a:graphic>
          </wp:inline>
        </w:drawing>
      </w:r>
    </w:p>
    <w:sectPr w:rsidR="00135055" w:rsidSect="00F6450C">
      <w:headerReference w:type="default" r:id="rId27"/>
      <w:footerReference w:type="default" r:id="rId28"/>
      <w:headerReference w:type="first" r:id="rId29"/>
      <w:footerReference w:type="first" r:id="rId30"/>
      <w:endnotePr>
        <w:numFmt w:val="decimal"/>
      </w:endnotePr>
      <w:pgSz w:w="11907" w:h="16840" w:code="9"/>
      <w:pgMar w:top="2279" w:right="2722" w:bottom="527" w:left="1247" w:header="107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A87" w:rsidRDefault="009E6A87">
      <w:r>
        <w:separator/>
      </w:r>
    </w:p>
  </w:endnote>
  <w:endnote w:type="continuationSeparator" w:id="0">
    <w:p w:rsidR="009E6A87" w:rsidRDefault="009E6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4F1" w:rsidRDefault="00096B0D">
    <w:pPr>
      <w:pStyle w:val="Sidefod"/>
    </w:pPr>
    <w:bookmarkStart w:id="4" w:name="bmkFilename02"/>
    <w:r>
      <w:t xml:space="preserve"> </w:t>
    </w:r>
    <w:bookmarkEnd w:id="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4F1" w:rsidRDefault="00096B0D">
    <w:pPr>
      <w:pStyle w:val="Sidefod"/>
    </w:pPr>
    <w:bookmarkStart w:id="12" w:name="bmkFilename"/>
    <w:r>
      <w:t xml:space="preserve"> </w:t>
    </w:r>
    <w:bookmarkEnd w:id="1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A87" w:rsidRDefault="009E6A87">
      <w:r>
        <w:separator/>
      </w:r>
    </w:p>
  </w:footnote>
  <w:footnote w:type="continuationSeparator" w:id="0">
    <w:p w:rsidR="009E6A87" w:rsidRDefault="009E6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27" w:rsidRDefault="00F439D0" w:rsidP="005F0AD0">
    <w:pPr>
      <w:pStyle w:val="Template-DatoogRef"/>
      <w:rPr>
        <w:rStyle w:val="Sidetal"/>
      </w:rPr>
    </w:pPr>
    <w:bookmarkStart w:id="2" w:name="SD_LAN_Page_N1"/>
    <w:r>
      <w:t>Side</w:t>
    </w:r>
    <w:bookmarkEnd w:id="2"/>
    <w:r w:rsidR="00524027">
      <w:rPr>
        <w:rStyle w:val="Sidetal"/>
      </w:rPr>
      <w:t xml:space="preserve"> </w:t>
    </w:r>
    <w:r w:rsidR="00524027">
      <w:rPr>
        <w:rStyle w:val="Sidetal"/>
      </w:rPr>
      <w:fldChar w:fldCharType="begin"/>
    </w:r>
    <w:r w:rsidR="00524027">
      <w:rPr>
        <w:rStyle w:val="Sidetal"/>
      </w:rPr>
      <w:instrText xml:space="preserve"> PAGE </w:instrText>
    </w:r>
    <w:r w:rsidR="00524027">
      <w:rPr>
        <w:rStyle w:val="Sidetal"/>
      </w:rPr>
      <w:fldChar w:fldCharType="separate"/>
    </w:r>
    <w:r w:rsidR="00135055">
      <w:rPr>
        <w:rStyle w:val="Sidetal"/>
      </w:rPr>
      <w:t>2</w:t>
    </w:r>
    <w:r w:rsidR="00524027">
      <w:rPr>
        <w:rStyle w:val="Sidetal"/>
      </w:rPr>
      <w:fldChar w:fldCharType="end"/>
    </w:r>
    <w:r w:rsidR="00524027">
      <w:rPr>
        <w:rStyle w:val="Sidetal"/>
      </w:rPr>
      <w:t xml:space="preserve"> </w:t>
    </w:r>
    <w:bookmarkStart w:id="3" w:name="SD_LAN_Of_N1"/>
    <w:r>
      <w:t>af</w:t>
    </w:r>
    <w:bookmarkEnd w:id="3"/>
    <w:r w:rsidR="00524027">
      <w:rPr>
        <w:rStyle w:val="Sidetal"/>
      </w:rPr>
      <w:t xml:space="preserve"> </w:t>
    </w:r>
    <w:r w:rsidR="00C22B04">
      <w:rPr>
        <w:rStyle w:val="Sidetal"/>
        <w:noProof w:val="0"/>
      </w:rPr>
      <w:fldChar w:fldCharType="begin"/>
    </w:r>
    <w:r w:rsidR="00C22B04">
      <w:rPr>
        <w:rStyle w:val="Sidetal"/>
        <w:noProof w:val="0"/>
      </w:rPr>
      <w:instrText xml:space="preserve"> NUMPAGES </w:instrText>
    </w:r>
    <w:r w:rsidR="00C22B04">
      <w:rPr>
        <w:rStyle w:val="Sidetal"/>
        <w:noProof w:val="0"/>
      </w:rPr>
      <w:fldChar w:fldCharType="separate"/>
    </w:r>
    <w:r w:rsidR="00135055">
      <w:rPr>
        <w:rStyle w:val="Sidetal"/>
      </w:rPr>
      <w:t>2</w:t>
    </w:r>
    <w:r w:rsidR="00C22B04">
      <w:rPr>
        <w:rStyle w:val="Sidetal"/>
        <w:noProof w:val="0"/>
      </w:rPr>
      <w:fldChar w:fldCharType="end"/>
    </w:r>
  </w:p>
  <w:p w:rsidR="00524027" w:rsidRPr="0098048A" w:rsidRDefault="00524027" w:rsidP="005F0AD0">
    <w:pPr>
      <w:pStyle w:val="Template-DatoogRe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27" w:rsidRPr="00F439D0" w:rsidRDefault="00F439D0" w:rsidP="00B10951">
    <w:pPr>
      <w:pStyle w:val="Template-DatoogRef"/>
      <w:tabs>
        <w:tab w:val="clear" w:pos="454"/>
        <w:tab w:val="left" w:pos="540"/>
      </w:tabs>
      <w:rPr>
        <w:vanish/>
      </w:rPr>
    </w:pPr>
    <w:bookmarkStart w:id="5" w:name="SD_LAN_Ref"/>
    <w:bookmarkStart w:id="6" w:name="HIF_SD_FLD_Ref"/>
    <w:r>
      <w:rPr>
        <w:lang w:eastAsia="da-DK"/>
      </w:rPr>
      <w:drawing>
        <wp:anchor distT="0" distB="0" distL="114300" distR="114300" simplePos="0" relativeHeight="251656189" behindDoc="0" locked="0" layoutInCell="1" allowOverlap="1" wp14:anchorId="70AEB361" wp14:editId="79248EF0">
          <wp:simplePos x="0" y="0"/>
          <wp:positionH relativeFrom="page">
            <wp:posOffset>6015355</wp:posOffset>
          </wp:positionH>
          <wp:positionV relativeFrom="page">
            <wp:posOffset>8959850</wp:posOffset>
          </wp:positionV>
          <wp:extent cx="1438275" cy="1685925"/>
          <wp:effectExtent l="0" t="0" r="9525" b="9525"/>
          <wp:wrapNone/>
          <wp:docPr id="4" name="Pligttekst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38275" cy="1685925"/>
                  </a:xfrm>
                  <a:prstGeom prst="rect">
                    <a:avLst/>
                  </a:prstGeom>
                </pic:spPr>
              </pic:pic>
            </a:graphicData>
          </a:graphic>
          <wp14:sizeRelH relativeFrom="margin">
            <wp14:pctWidth>0</wp14:pctWidth>
          </wp14:sizeRelH>
          <wp14:sizeRelV relativeFrom="margin">
            <wp14:pctHeight>0</wp14:pctHeight>
          </wp14:sizeRelV>
        </wp:anchor>
      </w:drawing>
    </w:r>
    <w:r w:rsidRPr="00F439D0">
      <w:rPr>
        <w:vanish/>
      </w:rPr>
      <w:t>Ref</w:t>
    </w:r>
    <w:bookmarkEnd w:id="5"/>
    <w:r w:rsidR="00524027" w:rsidRPr="00F439D0">
      <w:rPr>
        <w:vanish/>
      </w:rPr>
      <w:tab/>
    </w:r>
    <w:bookmarkStart w:id="7" w:name="SD_FLD_Ref"/>
    <w:bookmarkEnd w:id="7"/>
  </w:p>
  <w:p w:rsidR="005A3DA2" w:rsidRPr="00F439D0" w:rsidRDefault="00F439D0" w:rsidP="00B10951">
    <w:pPr>
      <w:pStyle w:val="Template-DatoogRef"/>
      <w:tabs>
        <w:tab w:val="clear" w:pos="454"/>
        <w:tab w:val="left" w:pos="540"/>
      </w:tabs>
    </w:pPr>
    <w:bookmarkStart w:id="8" w:name="SD_LAN_Date"/>
    <w:bookmarkStart w:id="9" w:name="HIF_SD_FLD_DocumentDate"/>
    <w:bookmarkEnd w:id="6"/>
    <w:r w:rsidRPr="00F439D0">
      <w:t>Dato</w:t>
    </w:r>
    <w:bookmarkEnd w:id="8"/>
    <w:r w:rsidR="005A3DA2" w:rsidRPr="00F439D0">
      <w:tab/>
    </w:r>
    <w:r w:rsidR="0084411A">
      <w:t>30</w:t>
    </w:r>
    <w:r w:rsidR="00D043CF">
      <w:t xml:space="preserve">  januar 2017</w:t>
    </w:r>
  </w:p>
  <w:p w:rsidR="00524027" w:rsidRDefault="00F439D0" w:rsidP="00B10951">
    <w:pPr>
      <w:pStyle w:val="Template-DatoogRef"/>
      <w:tabs>
        <w:tab w:val="clear" w:pos="454"/>
        <w:tab w:val="left" w:pos="540"/>
      </w:tabs>
      <w:rPr>
        <w:rStyle w:val="Sidetal"/>
      </w:rPr>
    </w:pPr>
    <w:bookmarkStart w:id="10" w:name="SD_LAN_Page"/>
    <w:bookmarkEnd w:id="9"/>
    <w:r>
      <w:t>Side</w:t>
    </w:r>
    <w:bookmarkEnd w:id="10"/>
    <w:r w:rsidR="00524027">
      <w:tab/>
    </w:r>
    <w:r w:rsidR="00524027">
      <w:rPr>
        <w:rStyle w:val="Sidetal"/>
      </w:rPr>
      <w:fldChar w:fldCharType="begin"/>
    </w:r>
    <w:r w:rsidR="00524027">
      <w:rPr>
        <w:rStyle w:val="Sidetal"/>
      </w:rPr>
      <w:instrText xml:space="preserve"> PAGE </w:instrText>
    </w:r>
    <w:r w:rsidR="00524027">
      <w:rPr>
        <w:rStyle w:val="Sidetal"/>
      </w:rPr>
      <w:fldChar w:fldCharType="separate"/>
    </w:r>
    <w:r w:rsidR="00135055">
      <w:rPr>
        <w:rStyle w:val="Sidetal"/>
      </w:rPr>
      <w:t>1</w:t>
    </w:r>
    <w:r w:rsidR="00524027">
      <w:rPr>
        <w:rStyle w:val="Sidetal"/>
      </w:rPr>
      <w:fldChar w:fldCharType="end"/>
    </w:r>
    <w:r w:rsidR="00524027">
      <w:rPr>
        <w:rStyle w:val="Sidetal"/>
      </w:rPr>
      <w:t xml:space="preserve"> </w:t>
    </w:r>
    <w:bookmarkStart w:id="11" w:name="SD_LAN_Of"/>
    <w:r>
      <w:rPr>
        <w:rStyle w:val="Sidetal"/>
      </w:rPr>
      <w:t>af</w:t>
    </w:r>
    <w:bookmarkEnd w:id="11"/>
    <w:r w:rsidR="00524027">
      <w:rPr>
        <w:rStyle w:val="Sidetal"/>
      </w:rPr>
      <w:t xml:space="preserve"> </w:t>
    </w:r>
    <w:r w:rsidR="00C22B04">
      <w:rPr>
        <w:rStyle w:val="Sidetal"/>
        <w:noProof w:val="0"/>
      </w:rPr>
      <w:fldChar w:fldCharType="begin"/>
    </w:r>
    <w:r w:rsidR="00C22B04">
      <w:rPr>
        <w:rStyle w:val="Sidetal"/>
        <w:noProof w:val="0"/>
      </w:rPr>
      <w:instrText xml:space="preserve"> NUMPAGES </w:instrText>
    </w:r>
    <w:r w:rsidR="00C22B04">
      <w:rPr>
        <w:rStyle w:val="Sidetal"/>
        <w:noProof w:val="0"/>
      </w:rPr>
      <w:fldChar w:fldCharType="separate"/>
    </w:r>
    <w:r w:rsidR="00135055">
      <w:rPr>
        <w:rStyle w:val="Sidetal"/>
      </w:rPr>
      <w:t>2</w:t>
    </w:r>
    <w:r w:rsidR="00C22B04">
      <w:rPr>
        <w:rStyle w:val="Sidetal"/>
        <w:noProof w:val="0"/>
      </w:rPr>
      <w:fldChar w:fldCharType="end"/>
    </w:r>
  </w:p>
  <w:p w:rsidR="00524027" w:rsidRDefault="00524027" w:rsidP="00B46C1D">
    <w:pPr>
      <w:pStyle w:val="Template-DatoogRe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lvlText w:val="%1."/>
      <w:lvlJc w:val="left"/>
      <w:pPr>
        <w:tabs>
          <w:tab w:val="num" w:pos="360"/>
        </w:tabs>
        <w:ind w:left="360" w:hanging="360"/>
      </w:pPr>
    </w:lvl>
  </w:abstractNum>
  <w:abstractNum w:abstractNumId="9">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0">
    <w:nsid w:val="15C264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6D93CD8"/>
    <w:multiLevelType w:val="multilevel"/>
    <w:tmpl w:val="57E8F124"/>
    <w:lvl w:ilvl="0">
      <w:start w:val="1"/>
      <w:numFmt w:val="decimal"/>
      <w:pStyle w:val="Opstilling-talellerbogst"/>
      <w:lvlText w:val="%1."/>
      <w:lvlJc w:val="left"/>
      <w:pPr>
        <w:ind w:left="397" w:hanging="397"/>
      </w:pPr>
      <w:rPr>
        <w:rFonts w:hint="default"/>
      </w:rPr>
    </w:lvl>
    <w:lvl w:ilvl="1">
      <w:start w:val="1"/>
      <w:numFmt w:val="decimal"/>
      <w:lvlText w:val="%1.%2."/>
      <w:lvlJc w:val="left"/>
      <w:pPr>
        <w:ind w:left="851" w:hanging="454"/>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2552" w:hanging="1134"/>
      </w:pPr>
      <w:rPr>
        <w:rFonts w:hint="default"/>
      </w:rPr>
    </w:lvl>
    <w:lvl w:ilvl="5">
      <w:start w:val="1"/>
      <w:numFmt w:val="decimal"/>
      <w:lvlText w:val="%1.%2.%3.%4.%5.%6."/>
      <w:lvlJc w:val="left"/>
      <w:pPr>
        <w:ind w:left="2722" w:hanging="1304"/>
      </w:pPr>
      <w:rPr>
        <w:rFonts w:hint="default"/>
      </w:rPr>
    </w:lvl>
    <w:lvl w:ilvl="6">
      <w:start w:val="1"/>
      <w:numFmt w:val="decimal"/>
      <w:lvlText w:val="%1.%2.%3.%4.%5.%6.%7."/>
      <w:lvlJc w:val="left"/>
      <w:pPr>
        <w:ind w:left="2835" w:hanging="1417"/>
      </w:pPr>
      <w:rPr>
        <w:rFonts w:hint="default"/>
      </w:rPr>
    </w:lvl>
    <w:lvl w:ilvl="7">
      <w:start w:val="1"/>
      <w:numFmt w:val="decimal"/>
      <w:lvlText w:val="%1.%2.%3.%4.%5.%6.%7.%8."/>
      <w:lvlJc w:val="left"/>
      <w:pPr>
        <w:ind w:left="3119" w:hanging="1701"/>
      </w:pPr>
      <w:rPr>
        <w:rFonts w:hint="default"/>
      </w:rPr>
    </w:lvl>
    <w:lvl w:ilvl="8">
      <w:start w:val="1"/>
      <w:numFmt w:val="decimal"/>
      <w:lvlText w:val="%1.%2.%3.%4.%5.%6.%7.%8.%9."/>
      <w:lvlJc w:val="left"/>
      <w:pPr>
        <w:ind w:left="3402" w:hanging="1984"/>
      </w:pPr>
      <w:rPr>
        <w:rFonts w:hint="default"/>
      </w:rPr>
    </w:lvl>
  </w:abstractNum>
  <w:abstractNum w:abstractNumId="12">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FF362D"/>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61249AC"/>
    <w:multiLevelType w:val="multilevel"/>
    <w:tmpl w:val="241A77AC"/>
    <w:lvl w:ilvl="0">
      <w:start w:val="1"/>
      <w:numFmt w:val="bullet"/>
      <w:pStyle w:val="Opstilling-punkttegn"/>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5">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nsid w:val="5461676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ABC15E5"/>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ACB3B03"/>
    <w:multiLevelType w:val="multilevel"/>
    <w:tmpl w:val="27DA1E96"/>
    <w:lvl w:ilvl="0">
      <w:start w:val="1"/>
      <w:numFmt w:val="bullet"/>
      <w:pStyle w:val="Normal-Punktliste"/>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Symbol" w:hAnsi="Symbol" w:hint="default"/>
      </w:rPr>
    </w:lvl>
    <w:lvl w:ilvl="3">
      <w:start w:val="1"/>
      <w:numFmt w:val="bullet"/>
      <w:lvlText w:val=""/>
      <w:lvlJc w:val="left"/>
      <w:pPr>
        <w:tabs>
          <w:tab w:val="num" w:pos="907"/>
        </w:tabs>
        <w:ind w:left="907" w:hanging="227"/>
      </w:pPr>
      <w:rPr>
        <w:rFonts w:ascii="Symbol" w:hAnsi="Symbol" w:hint="default"/>
      </w:rPr>
    </w:lvl>
    <w:lvl w:ilvl="4">
      <w:start w:val="1"/>
      <w:numFmt w:val="bullet"/>
      <w:lvlText w:val=""/>
      <w:lvlJc w:val="left"/>
      <w:pPr>
        <w:tabs>
          <w:tab w:val="num" w:pos="1134"/>
        </w:tabs>
        <w:ind w:left="1134" w:hanging="227"/>
      </w:pPr>
      <w:rPr>
        <w:rFonts w:ascii="Symbol" w:hAnsi="Symbol" w:hint="default"/>
      </w:rPr>
    </w:lvl>
    <w:lvl w:ilvl="5">
      <w:start w:val="1"/>
      <w:numFmt w:val="bullet"/>
      <w:lvlText w:val=""/>
      <w:lvlJc w:val="left"/>
      <w:pPr>
        <w:tabs>
          <w:tab w:val="num" w:pos="1361"/>
        </w:tabs>
        <w:ind w:left="1361" w:hanging="227"/>
      </w:pPr>
      <w:rPr>
        <w:rFonts w:ascii="Symbol" w:hAnsi="Symbol"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Symbol" w:hAnsi="Symbol" w:hint="default"/>
      </w:rPr>
    </w:lvl>
    <w:lvl w:ilvl="8">
      <w:start w:val="1"/>
      <w:numFmt w:val="bullet"/>
      <w:lvlText w:val=""/>
      <w:lvlJc w:val="left"/>
      <w:pPr>
        <w:tabs>
          <w:tab w:val="num" w:pos="2041"/>
        </w:tabs>
        <w:ind w:left="2041" w:hanging="227"/>
      </w:pPr>
      <w:rPr>
        <w:rFonts w:ascii="Symbol" w:hAnsi="Symbol" w:hint="default"/>
      </w:rPr>
    </w:lvl>
  </w:abstractNum>
  <w:abstractNum w:abstractNumId="20">
    <w:nsid w:val="734C7605"/>
    <w:multiLevelType w:val="multilevel"/>
    <w:tmpl w:val="2C226A52"/>
    <w:lvl w:ilvl="0">
      <w:start w:val="1"/>
      <w:numFmt w:val="decimal"/>
      <w:pStyle w:val="Normal-Nummerering"/>
      <w:lvlText w:val="%1."/>
      <w:lvlJc w:val="left"/>
      <w:pPr>
        <w:tabs>
          <w:tab w:val="num" w:pos="397"/>
        </w:tabs>
        <w:ind w:left="397" w:hanging="397"/>
      </w:pPr>
      <w:rPr>
        <w:rFonts w:hint="default"/>
        <w:b w:val="0"/>
        <w:i w:val="0"/>
        <w:sz w:val="20"/>
      </w:rPr>
    </w:lvl>
    <w:lvl w:ilvl="1">
      <w:start w:val="1"/>
      <w:numFmt w:val="decimal"/>
      <w:lvlText w:val="%1.%2."/>
      <w:lvlJc w:val="left"/>
      <w:pPr>
        <w:tabs>
          <w:tab w:val="num" w:pos="794"/>
        </w:tabs>
        <w:ind w:left="794" w:hanging="397"/>
      </w:pPr>
      <w:rPr>
        <w:rFonts w:hint="default"/>
      </w:rPr>
    </w:lvl>
    <w:lvl w:ilvl="2">
      <w:start w:val="1"/>
      <w:numFmt w:val="decimal"/>
      <w:lvlText w:val="%1.%2.%3."/>
      <w:lvlJc w:val="left"/>
      <w:pPr>
        <w:tabs>
          <w:tab w:val="num" w:pos="1191"/>
        </w:tabs>
        <w:ind w:left="1191" w:hanging="397"/>
      </w:pPr>
      <w:rPr>
        <w:rFonts w:hint="default"/>
      </w:rPr>
    </w:lvl>
    <w:lvl w:ilvl="3">
      <w:start w:val="1"/>
      <w:numFmt w:val="decimal"/>
      <w:lvlText w:val="%1.%2.%3.%4."/>
      <w:lvlJc w:val="left"/>
      <w:pPr>
        <w:tabs>
          <w:tab w:val="num" w:pos="1588"/>
        </w:tabs>
        <w:ind w:left="1588" w:hanging="397"/>
      </w:pPr>
      <w:rPr>
        <w:rFonts w:hint="default"/>
      </w:rPr>
    </w:lvl>
    <w:lvl w:ilvl="4">
      <w:start w:val="1"/>
      <w:numFmt w:val="decimal"/>
      <w:lvlText w:val="%1.%2.%3.%4.%5."/>
      <w:lvlJc w:val="left"/>
      <w:pPr>
        <w:tabs>
          <w:tab w:val="num" w:pos="2098"/>
        </w:tabs>
        <w:ind w:left="2234" w:hanging="646"/>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6"/>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20"/>
  </w:num>
  <w:num w:numId="16">
    <w:abstractNumId w:val="17"/>
  </w:num>
  <w:num w:numId="17">
    <w:abstractNumId w:val="10"/>
  </w:num>
  <w:num w:numId="18">
    <w:abstractNumId w:val="13"/>
  </w:num>
  <w:num w:numId="19">
    <w:abstractNumId w:val="18"/>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9D0"/>
    <w:rsid w:val="000011A5"/>
    <w:rsid w:val="000035B8"/>
    <w:rsid w:val="00016601"/>
    <w:rsid w:val="00027904"/>
    <w:rsid w:val="0003600F"/>
    <w:rsid w:val="000421D4"/>
    <w:rsid w:val="00051A09"/>
    <w:rsid w:val="00056AC6"/>
    <w:rsid w:val="00062F4D"/>
    <w:rsid w:val="00066058"/>
    <w:rsid w:val="00080662"/>
    <w:rsid w:val="00096B0D"/>
    <w:rsid w:val="000C519F"/>
    <w:rsid w:val="000D008A"/>
    <w:rsid w:val="000D6E63"/>
    <w:rsid w:val="000F20D5"/>
    <w:rsid w:val="000F3269"/>
    <w:rsid w:val="00111662"/>
    <w:rsid w:val="0012489C"/>
    <w:rsid w:val="00126E57"/>
    <w:rsid w:val="00135055"/>
    <w:rsid w:val="001400EE"/>
    <w:rsid w:val="00153477"/>
    <w:rsid w:val="00181FC3"/>
    <w:rsid w:val="00185F35"/>
    <w:rsid w:val="00192812"/>
    <w:rsid w:val="001B007C"/>
    <w:rsid w:val="001C03B7"/>
    <w:rsid w:val="001D44CA"/>
    <w:rsid w:val="001E5D33"/>
    <w:rsid w:val="001F1329"/>
    <w:rsid w:val="001F37C7"/>
    <w:rsid w:val="00202882"/>
    <w:rsid w:val="002171DE"/>
    <w:rsid w:val="002446C4"/>
    <w:rsid w:val="00296404"/>
    <w:rsid w:val="002B04F1"/>
    <w:rsid w:val="002B333A"/>
    <w:rsid w:val="002C5CA8"/>
    <w:rsid w:val="002E3181"/>
    <w:rsid w:val="002E326D"/>
    <w:rsid w:val="002E6355"/>
    <w:rsid w:val="002F2D9E"/>
    <w:rsid w:val="00310532"/>
    <w:rsid w:val="003319A5"/>
    <w:rsid w:val="00333F9E"/>
    <w:rsid w:val="00344252"/>
    <w:rsid w:val="0034562A"/>
    <w:rsid w:val="0034673A"/>
    <w:rsid w:val="00350BCE"/>
    <w:rsid w:val="0035212E"/>
    <w:rsid w:val="00365A96"/>
    <w:rsid w:val="003A71FB"/>
    <w:rsid w:val="003E6170"/>
    <w:rsid w:val="00423F85"/>
    <w:rsid w:val="004262A3"/>
    <w:rsid w:val="0043074C"/>
    <w:rsid w:val="00442075"/>
    <w:rsid w:val="00485A71"/>
    <w:rsid w:val="004867F5"/>
    <w:rsid w:val="004B06B2"/>
    <w:rsid w:val="004F0651"/>
    <w:rsid w:val="005001B3"/>
    <w:rsid w:val="00504494"/>
    <w:rsid w:val="00507099"/>
    <w:rsid w:val="00524027"/>
    <w:rsid w:val="00543D1C"/>
    <w:rsid w:val="00545F55"/>
    <w:rsid w:val="0055502D"/>
    <w:rsid w:val="00564020"/>
    <w:rsid w:val="00570BB3"/>
    <w:rsid w:val="00572A4A"/>
    <w:rsid w:val="00574F04"/>
    <w:rsid w:val="005802EE"/>
    <w:rsid w:val="00580616"/>
    <w:rsid w:val="00591040"/>
    <w:rsid w:val="005A3DA2"/>
    <w:rsid w:val="005A4CD6"/>
    <w:rsid w:val="005B4A5D"/>
    <w:rsid w:val="005E6CB9"/>
    <w:rsid w:val="005F0AD0"/>
    <w:rsid w:val="005F2B36"/>
    <w:rsid w:val="00603957"/>
    <w:rsid w:val="00632D5E"/>
    <w:rsid w:val="00667817"/>
    <w:rsid w:val="006769ED"/>
    <w:rsid w:val="0067720B"/>
    <w:rsid w:val="006841C8"/>
    <w:rsid w:val="00684F7D"/>
    <w:rsid w:val="006A02BE"/>
    <w:rsid w:val="006A41D9"/>
    <w:rsid w:val="006A42AC"/>
    <w:rsid w:val="006C56C2"/>
    <w:rsid w:val="006E694D"/>
    <w:rsid w:val="00710C08"/>
    <w:rsid w:val="0072025D"/>
    <w:rsid w:val="00720F58"/>
    <w:rsid w:val="00736658"/>
    <w:rsid w:val="00752E7D"/>
    <w:rsid w:val="0079338B"/>
    <w:rsid w:val="007955B4"/>
    <w:rsid w:val="007A320D"/>
    <w:rsid w:val="007A485D"/>
    <w:rsid w:val="007D3C0A"/>
    <w:rsid w:val="008100AD"/>
    <w:rsid w:val="00825C68"/>
    <w:rsid w:val="0084411A"/>
    <w:rsid w:val="00845F1F"/>
    <w:rsid w:val="00852A4A"/>
    <w:rsid w:val="008560DE"/>
    <w:rsid w:val="0086009C"/>
    <w:rsid w:val="00863559"/>
    <w:rsid w:val="00880CB0"/>
    <w:rsid w:val="00882E64"/>
    <w:rsid w:val="00886B29"/>
    <w:rsid w:val="008E725D"/>
    <w:rsid w:val="008F40A2"/>
    <w:rsid w:val="008F5CDB"/>
    <w:rsid w:val="009015E9"/>
    <w:rsid w:val="00920FC0"/>
    <w:rsid w:val="00930E78"/>
    <w:rsid w:val="009508BA"/>
    <w:rsid w:val="009642B0"/>
    <w:rsid w:val="0098048A"/>
    <w:rsid w:val="009A06B6"/>
    <w:rsid w:val="009A6CED"/>
    <w:rsid w:val="009C3A4A"/>
    <w:rsid w:val="009D18D8"/>
    <w:rsid w:val="009D3340"/>
    <w:rsid w:val="009D7DE4"/>
    <w:rsid w:val="009E6A87"/>
    <w:rsid w:val="009F27A2"/>
    <w:rsid w:val="00A54257"/>
    <w:rsid w:val="00A62032"/>
    <w:rsid w:val="00A65530"/>
    <w:rsid w:val="00A9634D"/>
    <w:rsid w:val="00AA6CAE"/>
    <w:rsid w:val="00AB69F0"/>
    <w:rsid w:val="00AD2536"/>
    <w:rsid w:val="00AF7D75"/>
    <w:rsid w:val="00B10951"/>
    <w:rsid w:val="00B172E1"/>
    <w:rsid w:val="00B24CF1"/>
    <w:rsid w:val="00B46C1D"/>
    <w:rsid w:val="00B46D34"/>
    <w:rsid w:val="00B55410"/>
    <w:rsid w:val="00B80BB7"/>
    <w:rsid w:val="00B86F03"/>
    <w:rsid w:val="00B9610D"/>
    <w:rsid w:val="00B97408"/>
    <w:rsid w:val="00BA2C8D"/>
    <w:rsid w:val="00BA4998"/>
    <w:rsid w:val="00BA56DF"/>
    <w:rsid w:val="00BC3C7C"/>
    <w:rsid w:val="00BD1F88"/>
    <w:rsid w:val="00BD2777"/>
    <w:rsid w:val="00BD3512"/>
    <w:rsid w:val="00BD35D4"/>
    <w:rsid w:val="00BE651A"/>
    <w:rsid w:val="00BE7FBE"/>
    <w:rsid w:val="00BF3397"/>
    <w:rsid w:val="00C22B04"/>
    <w:rsid w:val="00C26A25"/>
    <w:rsid w:val="00C52A59"/>
    <w:rsid w:val="00C67CAD"/>
    <w:rsid w:val="00C72226"/>
    <w:rsid w:val="00C769F5"/>
    <w:rsid w:val="00C77BB1"/>
    <w:rsid w:val="00C81E3F"/>
    <w:rsid w:val="00C9019A"/>
    <w:rsid w:val="00CA0509"/>
    <w:rsid w:val="00CA1A06"/>
    <w:rsid w:val="00CB2C21"/>
    <w:rsid w:val="00CB3973"/>
    <w:rsid w:val="00CC1723"/>
    <w:rsid w:val="00CC6637"/>
    <w:rsid w:val="00CD2A41"/>
    <w:rsid w:val="00CF367C"/>
    <w:rsid w:val="00D043CF"/>
    <w:rsid w:val="00D27834"/>
    <w:rsid w:val="00D3791D"/>
    <w:rsid w:val="00D40AC8"/>
    <w:rsid w:val="00D6015A"/>
    <w:rsid w:val="00D77AEF"/>
    <w:rsid w:val="00DA2FDA"/>
    <w:rsid w:val="00DB0AAB"/>
    <w:rsid w:val="00DC3E1B"/>
    <w:rsid w:val="00DC4955"/>
    <w:rsid w:val="00DD3B88"/>
    <w:rsid w:val="00DD572A"/>
    <w:rsid w:val="00DE6A38"/>
    <w:rsid w:val="00DE6B67"/>
    <w:rsid w:val="00DF4463"/>
    <w:rsid w:val="00E0163A"/>
    <w:rsid w:val="00E1331B"/>
    <w:rsid w:val="00E14B72"/>
    <w:rsid w:val="00E649FA"/>
    <w:rsid w:val="00E77EF6"/>
    <w:rsid w:val="00E9513F"/>
    <w:rsid w:val="00EB12B6"/>
    <w:rsid w:val="00EB4DB5"/>
    <w:rsid w:val="00EC093F"/>
    <w:rsid w:val="00EC2F7F"/>
    <w:rsid w:val="00EC40E6"/>
    <w:rsid w:val="00EC4708"/>
    <w:rsid w:val="00ED2535"/>
    <w:rsid w:val="00EE22C8"/>
    <w:rsid w:val="00EF0CC7"/>
    <w:rsid w:val="00EF1556"/>
    <w:rsid w:val="00EF36FB"/>
    <w:rsid w:val="00EF7BE7"/>
    <w:rsid w:val="00F15C5E"/>
    <w:rsid w:val="00F20CFC"/>
    <w:rsid w:val="00F231CE"/>
    <w:rsid w:val="00F31779"/>
    <w:rsid w:val="00F354D3"/>
    <w:rsid w:val="00F35639"/>
    <w:rsid w:val="00F43102"/>
    <w:rsid w:val="00F439D0"/>
    <w:rsid w:val="00F611F9"/>
    <w:rsid w:val="00F6450C"/>
    <w:rsid w:val="00F6757D"/>
    <w:rsid w:val="00F82D3E"/>
    <w:rsid w:val="00FA62CB"/>
    <w:rsid w:val="00FC3857"/>
    <w:rsid w:val="00FF0A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
    <w:lsdException w:name="index 2" w:uiPriority="9"/>
    <w:lsdException w:name="index 3" w:uiPriority="9"/>
    <w:lsdException w:name="index 4" w:uiPriority="9"/>
    <w:lsdException w:name="index 5" w:uiPriority="9"/>
    <w:lsdException w:name="index 6" w:uiPriority="9"/>
    <w:lsdException w:name="index 7" w:uiPriority="9"/>
    <w:lsdException w:name="index 8" w:uiPriority="9"/>
    <w:lsdException w:name="index 9" w:uiPriority="9"/>
    <w:lsdException w:name="annotation text" w:uiPriority="9"/>
    <w:lsdException w:name="index heading" w:uiPriority="9"/>
    <w:lsdException w:name="caption" w:qFormat="1"/>
    <w:lsdException w:name="annotation reference" w:uiPriority="9"/>
    <w:lsdException w:name="table of authorities" w:uiPriority="8"/>
    <w:lsdException w:name="macro" w:uiPriority="9"/>
    <w:lsdException w:name="toa heading" w:uiPriority="8"/>
    <w:lsdException w:name="List Bullet" w:semiHidden="0" w:uiPriority="2" w:unhideWhenUsed="0" w:qFormat="1"/>
    <w:lsdException w:name="List Number" w:uiPriority="2" w:qFormat="1"/>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Document Map" w:uiPriority="9"/>
    <w:lsdException w:name="annotation subject" w:uiPriority="9"/>
    <w:lsdException w:name="Balloon Text" w:uiPriority="9"/>
    <w:lsdException w:name="Table Grid" w:semiHidden="0" w:unhideWhenUsed="0"/>
    <w:lsdException w:name="Placeholder Text" w:uiPriority="99" w:unhideWhenUsed="0"/>
    <w:lsdException w:name="No Spacing"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34562A"/>
    <w:pPr>
      <w:spacing w:line="280" w:lineRule="atLeast"/>
    </w:pPr>
    <w:rPr>
      <w:rFonts w:ascii="Arial" w:hAnsi="Arial"/>
      <w:sz w:val="18"/>
      <w:szCs w:val="24"/>
      <w:lang w:eastAsia="en-US"/>
    </w:rPr>
  </w:style>
  <w:style w:type="paragraph" w:styleId="Overskrift1">
    <w:name w:val="heading 1"/>
    <w:basedOn w:val="Normal"/>
    <w:next w:val="Normal"/>
    <w:uiPriority w:val="1"/>
    <w:qFormat/>
    <w:rsid w:val="0098048A"/>
    <w:pPr>
      <w:outlineLvl w:val="0"/>
    </w:pPr>
    <w:rPr>
      <w:rFonts w:cs="Arial"/>
      <w:b/>
      <w:bCs/>
      <w:szCs w:val="32"/>
    </w:rPr>
  </w:style>
  <w:style w:type="paragraph" w:styleId="Overskrift2">
    <w:name w:val="heading 2"/>
    <w:basedOn w:val="Normal"/>
    <w:next w:val="Normal"/>
    <w:uiPriority w:val="1"/>
    <w:qFormat/>
    <w:rsid w:val="0098048A"/>
    <w:pPr>
      <w:outlineLvl w:val="1"/>
    </w:pPr>
    <w:rPr>
      <w:rFonts w:cs="Arial"/>
      <w:b/>
      <w:bCs/>
      <w:iCs/>
      <w:szCs w:val="28"/>
    </w:rPr>
  </w:style>
  <w:style w:type="paragraph" w:styleId="Overskrift3">
    <w:name w:val="heading 3"/>
    <w:basedOn w:val="Normal"/>
    <w:next w:val="Normal"/>
    <w:uiPriority w:val="1"/>
    <w:qFormat/>
    <w:rsid w:val="009508BA"/>
    <w:pPr>
      <w:outlineLvl w:val="2"/>
    </w:pPr>
    <w:rPr>
      <w:rFonts w:cs="Arial"/>
      <w:b/>
      <w:bCs/>
      <w:szCs w:val="26"/>
    </w:rPr>
  </w:style>
  <w:style w:type="paragraph" w:styleId="Overskrift4">
    <w:name w:val="heading 4"/>
    <w:basedOn w:val="Normal"/>
    <w:next w:val="Normal"/>
    <w:uiPriority w:val="1"/>
    <w:semiHidden/>
    <w:qFormat/>
    <w:rsid w:val="00545F55"/>
    <w:pPr>
      <w:outlineLvl w:val="3"/>
    </w:pPr>
    <w:rPr>
      <w:b/>
      <w:bCs/>
      <w:szCs w:val="28"/>
    </w:rPr>
  </w:style>
  <w:style w:type="paragraph" w:styleId="Overskrift5">
    <w:name w:val="heading 5"/>
    <w:basedOn w:val="Normal"/>
    <w:next w:val="Normal"/>
    <w:uiPriority w:val="1"/>
    <w:semiHidden/>
    <w:qFormat/>
    <w:rsid w:val="00545F55"/>
    <w:pPr>
      <w:outlineLvl w:val="4"/>
    </w:pPr>
    <w:rPr>
      <w:b/>
      <w:bCs/>
      <w:iCs/>
      <w:szCs w:val="26"/>
    </w:rPr>
  </w:style>
  <w:style w:type="paragraph" w:styleId="Overskrift6">
    <w:name w:val="heading 6"/>
    <w:basedOn w:val="Normal"/>
    <w:next w:val="Normal"/>
    <w:uiPriority w:val="1"/>
    <w:semiHidden/>
    <w:qFormat/>
    <w:rsid w:val="005802EE"/>
    <w:pPr>
      <w:outlineLvl w:val="5"/>
    </w:pPr>
    <w:rPr>
      <w:b/>
      <w:bCs/>
      <w:szCs w:val="22"/>
    </w:rPr>
  </w:style>
  <w:style w:type="paragraph" w:styleId="Overskrift7">
    <w:name w:val="heading 7"/>
    <w:basedOn w:val="Normal"/>
    <w:next w:val="Normal"/>
    <w:uiPriority w:val="1"/>
    <w:semiHidden/>
    <w:qFormat/>
    <w:rsid w:val="005802EE"/>
    <w:pPr>
      <w:outlineLvl w:val="6"/>
    </w:pPr>
    <w:rPr>
      <w:b/>
    </w:rPr>
  </w:style>
  <w:style w:type="paragraph" w:styleId="Overskrift8">
    <w:name w:val="heading 8"/>
    <w:basedOn w:val="Normal"/>
    <w:next w:val="Normal"/>
    <w:uiPriority w:val="1"/>
    <w:semiHidden/>
    <w:qFormat/>
    <w:rsid w:val="005802EE"/>
    <w:pPr>
      <w:outlineLvl w:val="7"/>
    </w:pPr>
    <w:rPr>
      <w:b/>
      <w:iCs/>
    </w:rPr>
  </w:style>
  <w:style w:type="paragraph" w:styleId="Overskrift9">
    <w:name w:val="heading 9"/>
    <w:basedOn w:val="Normal"/>
    <w:next w:val="Normal"/>
    <w:uiPriority w:val="1"/>
    <w:semiHidden/>
    <w:qFormat/>
    <w:rsid w:val="005802EE"/>
    <w:p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
    <w:semiHidden/>
    <w:rsid w:val="005802EE"/>
    <w:pPr>
      <w:spacing w:after="120"/>
      <w:ind w:left="1440" w:right="1440"/>
    </w:pPr>
  </w:style>
  <w:style w:type="paragraph" w:styleId="Brdtekst">
    <w:name w:val="Body Text"/>
    <w:basedOn w:val="Normal"/>
    <w:uiPriority w:val="9"/>
    <w:semiHidden/>
    <w:rsid w:val="005802EE"/>
    <w:pPr>
      <w:spacing w:after="120"/>
    </w:pPr>
  </w:style>
  <w:style w:type="paragraph" w:styleId="Brdtekst2">
    <w:name w:val="Body Text 2"/>
    <w:basedOn w:val="Normal"/>
    <w:uiPriority w:val="9"/>
    <w:semiHidden/>
    <w:rsid w:val="005802EE"/>
    <w:pPr>
      <w:spacing w:after="120" w:line="480" w:lineRule="auto"/>
    </w:pPr>
  </w:style>
  <w:style w:type="paragraph" w:styleId="Brdtekst3">
    <w:name w:val="Body Text 3"/>
    <w:basedOn w:val="Normal"/>
    <w:uiPriority w:val="9"/>
    <w:semiHidden/>
    <w:rsid w:val="005802EE"/>
    <w:pPr>
      <w:spacing w:after="120"/>
    </w:pPr>
    <w:rPr>
      <w:sz w:val="16"/>
      <w:szCs w:val="16"/>
    </w:rPr>
  </w:style>
  <w:style w:type="paragraph" w:styleId="Brdtekst-frstelinjeindrykning1">
    <w:name w:val="Body Text First Indent"/>
    <w:basedOn w:val="Brdtekst"/>
    <w:uiPriority w:val="9"/>
    <w:semiHidden/>
    <w:rsid w:val="005802EE"/>
    <w:pPr>
      <w:ind w:firstLine="210"/>
    </w:pPr>
  </w:style>
  <w:style w:type="paragraph" w:styleId="Brdtekstindrykning">
    <w:name w:val="Body Text Indent"/>
    <w:basedOn w:val="Normal"/>
    <w:uiPriority w:val="9"/>
    <w:semiHidden/>
    <w:rsid w:val="005802EE"/>
    <w:pPr>
      <w:spacing w:after="120"/>
      <w:ind w:left="283"/>
    </w:pPr>
  </w:style>
  <w:style w:type="paragraph" w:styleId="Brdtekst-frstelinjeindrykning2">
    <w:name w:val="Body Text First Indent 2"/>
    <w:basedOn w:val="Brdtekstindrykning"/>
    <w:uiPriority w:val="9"/>
    <w:semiHidden/>
    <w:rsid w:val="005802EE"/>
    <w:pPr>
      <w:ind w:firstLine="210"/>
    </w:pPr>
  </w:style>
  <w:style w:type="paragraph" w:styleId="Brdtekstindrykning2">
    <w:name w:val="Body Text Indent 2"/>
    <w:basedOn w:val="Normal"/>
    <w:uiPriority w:val="9"/>
    <w:semiHidden/>
    <w:rsid w:val="005802EE"/>
    <w:pPr>
      <w:spacing w:after="120" w:line="480" w:lineRule="auto"/>
      <w:ind w:left="283"/>
    </w:pPr>
  </w:style>
  <w:style w:type="paragraph" w:styleId="Brdtekstindrykning3">
    <w:name w:val="Body Text Indent 3"/>
    <w:basedOn w:val="Normal"/>
    <w:uiPriority w:val="9"/>
    <w:semiHidden/>
    <w:rsid w:val="005802EE"/>
    <w:pPr>
      <w:spacing w:after="120"/>
      <w:ind w:left="283"/>
    </w:pPr>
    <w:rPr>
      <w:sz w:val="16"/>
      <w:szCs w:val="16"/>
    </w:rPr>
  </w:style>
  <w:style w:type="paragraph" w:styleId="Billedtekst">
    <w:name w:val="caption"/>
    <w:basedOn w:val="Normal"/>
    <w:next w:val="Normal"/>
    <w:uiPriority w:val="9"/>
    <w:semiHidden/>
    <w:qFormat/>
    <w:rsid w:val="005802EE"/>
    <w:rPr>
      <w:b/>
      <w:bCs/>
      <w:sz w:val="16"/>
      <w:szCs w:val="20"/>
    </w:rPr>
  </w:style>
  <w:style w:type="paragraph" w:styleId="Sluthilsen">
    <w:name w:val="Closing"/>
    <w:basedOn w:val="Normal"/>
    <w:uiPriority w:val="9"/>
    <w:semiHidden/>
    <w:rsid w:val="005802EE"/>
    <w:pPr>
      <w:ind w:left="4252"/>
    </w:pPr>
  </w:style>
  <w:style w:type="paragraph" w:styleId="Dato">
    <w:name w:val="Date"/>
    <w:basedOn w:val="Normal"/>
    <w:next w:val="Normal"/>
    <w:uiPriority w:val="9"/>
    <w:semiHidden/>
    <w:rsid w:val="005802EE"/>
  </w:style>
  <w:style w:type="paragraph" w:styleId="E-mail-signatur">
    <w:name w:val="E-mail Signature"/>
    <w:basedOn w:val="Normal"/>
    <w:uiPriority w:val="9"/>
    <w:semiHidden/>
    <w:rsid w:val="005802EE"/>
  </w:style>
  <w:style w:type="character" w:styleId="Fremhv">
    <w:name w:val="Emphasis"/>
    <w:uiPriority w:val="9"/>
    <w:semiHidden/>
    <w:qFormat/>
    <w:rsid w:val="005802EE"/>
    <w:rPr>
      <w:i/>
      <w:iCs/>
    </w:rPr>
  </w:style>
  <w:style w:type="character" w:styleId="Slutnotehenvisning">
    <w:name w:val="endnote reference"/>
    <w:uiPriority w:val="9"/>
    <w:semiHidden/>
    <w:rsid w:val="00062F4D"/>
    <w:rPr>
      <w:rFonts w:ascii="Arial" w:hAnsi="Arial"/>
      <w:sz w:val="14"/>
      <w:vertAlign w:val="superscript"/>
    </w:rPr>
  </w:style>
  <w:style w:type="paragraph" w:styleId="Slutnotetekst">
    <w:name w:val="endnote text"/>
    <w:basedOn w:val="Normal"/>
    <w:uiPriority w:val="9"/>
    <w:semiHidden/>
    <w:rsid w:val="005802EE"/>
    <w:pPr>
      <w:spacing w:line="180" w:lineRule="atLeast"/>
    </w:pPr>
    <w:rPr>
      <w:sz w:val="14"/>
      <w:szCs w:val="20"/>
    </w:rPr>
  </w:style>
  <w:style w:type="paragraph" w:styleId="Modtageradresse">
    <w:name w:val="envelope address"/>
    <w:basedOn w:val="Normal"/>
    <w:uiPriority w:val="9"/>
    <w:semiHidden/>
    <w:rsid w:val="005802EE"/>
    <w:pPr>
      <w:framePr w:w="7920" w:h="1980" w:hRule="exact" w:hSpace="141" w:wrap="auto" w:hAnchor="page" w:xAlign="center" w:yAlign="bottom"/>
      <w:ind w:left="2880"/>
    </w:pPr>
    <w:rPr>
      <w:rFonts w:cs="Arial"/>
      <w:sz w:val="24"/>
    </w:rPr>
  </w:style>
  <w:style w:type="paragraph" w:styleId="Afsenderadresse">
    <w:name w:val="envelope return"/>
    <w:basedOn w:val="Normal"/>
    <w:uiPriority w:val="9"/>
    <w:semiHidden/>
    <w:rsid w:val="005802EE"/>
    <w:rPr>
      <w:rFonts w:cs="Arial"/>
      <w:szCs w:val="20"/>
    </w:rPr>
  </w:style>
  <w:style w:type="character" w:styleId="Fodnotehenvisning">
    <w:name w:val="footnote reference"/>
    <w:uiPriority w:val="9"/>
    <w:semiHidden/>
    <w:rsid w:val="00062F4D"/>
    <w:rPr>
      <w:rFonts w:ascii="Arial" w:hAnsi="Arial"/>
      <w:sz w:val="14"/>
      <w:vertAlign w:val="superscript"/>
    </w:rPr>
  </w:style>
  <w:style w:type="paragraph" w:styleId="Fodnotetekst">
    <w:name w:val="footnote text"/>
    <w:basedOn w:val="Normal"/>
    <w:uiPriority w:val="9"/>
    <w:semiHidden/>
    <w:rsid w:val="005802EE"/>
    <w:pPr>
      <w:spacing w:line="180" w:lineRule="atLeast"/>
    </w:pPr>
    <w:rPr>
      <w:sz w:val="14"/>
      <w:szCs w:val="20"/>
    </w:rPr>
  </w:style>
  <w:style w:type="character" w:styleId="HTML-akronym">
    <w:name w:val="HTML Acronym"/>
    <w:basedOn w:val="Standardskrifttypeiafsnit"/>
    <w:uiPriority w:val="9"/>
    <w:semiHidden/>
    <w:rsid w:val="005802EE"/>
  </w:style>
  <w:style w:type="paragraph" w:styleId="HTML-adresse">
    <w:name w:val="HTML Address"/>
    <w:basedOn w:val="Normal"/>
    <w:uiPriority w:val="9"/>
    <w:semiHidden/>
    <w:rsid w:val="005802EE"/>
    <w:rPr>
      <w:i/>
      <w:iCs/>
    </w:rPr>
  </w:style>
  <w:style w:type="character" w:styleId="HTML-citat">
    <w:name w:val="HTML Cite"/>
    <w:uiPriority w:val="9"/>
    <w:semiHidden/>
    <w:rsid w:val="005802EE"/>
    <w:rPr>
      <w:i/>
      <w:iCs/>
    </w:rPr>
  </w:style>
  <w:style w:type="character" w:styleId="HTML-kode">
    <w:name w:val="HTML Code"/>
    <w:uiPriority w:val="9"/>
    <w:semiHidden/>
    <w:rsid w:val="005802EE"/>
    <w:rPr>
      <w:rFonts w:ascii="Courier New" w:hAnsi="Courier New" w:cs="Courier New"/>
      <w:sz w:val="20"/>
      <w:szCs w:val="20"/>
    </w:rPr>
  </w:style>
  <w:style w:type="character" w:styleId="HTML-definition">
    <w:name w:val="HTML Definition"/>
    <w:uiPriority w:val="9"/>
    <w:semiHidden/>
    <w:rsid w:val="005802EE"/>
    <w:rPr>
      <w:i/>
      <w:iCs/>
    </w:rPr>
  </w:style>
  <w:style w:type="character" w:styleId="HTML-tastatur">
    <w:name w:val="HTML Keyboard"/>
    <w:uiPriority w:val="9"/>
    <w:semiHidden/>
    <w:rsid w:val="005802EE"/>
    <w:rPr>
      <w:rFonts w:ascii="Courier New" w:hAnsi="Courier New" w:cs="Courier New"/>
      <w:sz w:val="20"/>
      <w:szCs w:val="20"/>
    </w:rPr>
  </w:style>
  <w:style w:type="paragraph" w:styleId="FormateretHTML">
    <w:name w:val="HTML Preformatted"/>
    <w:basedOn w:val="Normal"/>
    <w:uiPriority w:val="9"/>
    <w:semiHidden/>
    <w:rsid w:val="005802EE"/>
    <w:rPr>
      <w:rFonts w:ascii="Courier New" w:hAnsi="Courier New" w:cs="Courier New"/>
      <w:szCs w:val="20"/>
    </w:rPr>
  </w:style>
  <w:style w:type="character" w:styleId="HTML-eksempel">
    <w:name w:val="HTML Sample"/>
    <w:uiPriority w:val="9"/>
    <w:semiHidden/>
    <w:rsid w:val="005802EE"/>
    <w:rPr>
      <w:rFonts w:ascii="Courier New" w:hAnsi="Courier New" w:cs="Courier New"/>
    </w:rPr>
  </w:style>
  <w:style w:type="character" w:styleId="HTML-skrivemaskine">
    <w:name w:val="HTML Typewriter"/>
    <w:uiPriority w:val="9"/>
    <w:semiHidden/>
    <w:rsid w:val="005802EE"/>
    <w:rPr>
      <w:rFonts w:ascii="Courier New" w:hAnsi="Courier New" w:cs="Courier New"/>
      <w:sz w:val="20"/>
      <w:szCs w:val="20"/>
    </w:rPr>
  </w:style>
  <w:style w:type="character" w:styleId="HTML-variabel">
    <w:name w:val="HTML Variable"/>
    <w:uiPriority w:val="9"/>
    <w:semiHidden/>
    <w:rsid w:val="005802EE"/>
    <w:rPr>
      <w:i/>
      <w:iCs/>
    </w:rPr>
  </w:style>
  <w:style w:type="character" w:styleId="Linjenummer">
    <w:name w:val="line number"/>
    <w:basedOn w:val="Standardskrifttypeiafsnit"/>
    <w:uiPriority w:val="9"/>
    <w:semiHidden/>
    <w:rsid w:val="005802EE"/>
  </w:style>
  <w:style w:type="paragraph" w:styleId="Opstilling">
    <w:name w:val="List"/>
    <w:basedOn w:val="Normal"/>
    <w:uiPriority w:val="9"/>
    <w:semiHidden/>
    <w:rsid w:val="005802EE"/>
    <w:pPr>
      <w:ind w:left="283" w:hanging="283"/>
    </w:pPr>
  </w:style>
  <w:style w:type="paragraph" w:styleId="Opstilling2">
    <w:name w:val="List 2"/>
    <w:basedOn w:val="Normal"/>
    <w:uiPriority w:val="9"/>
    <w:semiHidden/>
    <w:rsid w:val="005802EE"/>
    <w:pPr>
      <w:ind w:left="566" w:hanging="283"/>
    </w:pPr>
  </w:style>
  <w:style w:type="paragraph" w:styleId="Opstilling3">
    <w:name w:val="List 3"/>
    <w:basedOn w:val="Normal"/>
    <w:uiPriority w:val="9"/>
    <w:semiHidden/>
    <w:rsid w:val="005802EE"/>
    <w:pPr>
      <w:ind w:left="849" w:hanging="283"/>
    </w:pPr>
  </w:style>
  <w:style w:type="paragraph" w:styleId="Opstilling4">
    <w:name w:val="List 4"/>
    <w:basedOn w:val="Normal"/>
    <w:uiPriority w:val="9"/>
    <w:semiHidden/>
    <w:rsid w:val="005802EE"/>
    <w:pPr>
      <w:ind w:left="1132" w:hanging="283"/>
    </w:pPr>
  </w:style>
  <w:style w:type="paragraph" w:styleId="Opstilling5">
    <w:name w:val="List 5"/>
    <w:basedOn w:val="Normal"/>
    <w:uiPriority w:val="9"/>
    <w:semiHidden/>
    <w:rsid w:val="005802EE"/>
    <w:pPr>
      <w:ind w:left="1415" w:hanging="283"/>
    </w:pPr>
  </w:style>
  <w:style w:type="paragraph" w:styleId="Opstilling-punkttegn">
    <w:name w:val="List Bullet"/>
    <w:basedOn w:val="Normal"/>
    <w:uiPriority w:val="2"/>
    <w:qFormat/>
    <w:rsid w:val="0034562A"/>
    <w:pPr>
      <w:numPr>
        <w:numId w:val="20"/>
      </w:numPr>
    </w:pPr>
    <w:rPr>
      <w:sz w:val="20"/>
    </w:rPr>
  </w:style>
  <w:style w:type="paragraph" w:styleId="Opstilling-punkttegn2">
    <w:name w:val="List Bullet 2"/>
    <w:basedOn w:val="Normal"/>
    <w:uiPriority w:val="9"/>
    <w:semiHidden/>
    <w:rsid w:val="005802EE"/>
    <w:pPr>
      <w:numPr>
        <w:numId w:val="5"/>
      </w:numPr>
    </w:pPr>
  </w:style>
  <w:style w:type="paragraph" w:styleId="Opstilling-punkttegn3">
    <w:name w:val="List Bullet 3"/>
    <w:basedOn w:val="Normal"/>
    <w:uiPriority w:val="9"/>
    <w:semiHidden/>
    <w:rsid w:val="005802EE"/>
    <w:pPr>
      <w:numPr>
        <w:numId w:val="6"/>
      </w:numPr>
    </w:pPr>
  </w:style>
  <w:style w:type="paragraph" w:styleId="Opstilling-punkttegn4">
    <w:name w:val="List Bullet 4"/>
    <w:basedOn w:val="Normal"/>
    <w:uiPriority w:val="9"/>
    <w:semiHidden/>
    <w:rsid w:val="005802EE"/>
    <w:pPr>
      <w:numPr>
        <w:numId w:val="7"/>
      </w:numPr>
    </w:pPr>
  </w:style>
  <w:style w:type="paragraph" w:styleId="Opstilling-punkttegn5">
    <w:name w:val="List Bullet 5"/>
    <w:basedOn w:val="Normal"/>
    <w:uiPriority w:val="9"/>
    <w:semiHidden/>
    <w:rsid w:val="005802EE"/>
    <w:pPr>
      <w:numPr>
        <w:numId w:val="8"/>
      </w:numPr>
    </w:pPr>
  </w:style>
  <w:style w:type="paragraph" w:styleId="Opstilling-forts">
    <w:name w:val="List Continue"/>
    <w:basedOn w:val="Normal"/>
    <w:uiPriority w:val="9"/>
    <w:semiHidden/>
    <w:rsid w:val="005802EE"/>
    <w:pPr>
      <w:spacing w:after="120"/>
      <w:ind w:left="283"/>
    </w:pPr>
  </w:style>
  <w:style w:type="paragraph" w:styleId="Opstilling-forts2">
    <w:name w:val="List Continue 2"/>
    <w:basedOn w:val="Normal"/>
    <w:uiPriority w:val="9"/>
    <w:semiHidden/>
    <w:rsid w:val="005802EE"/>
    <w:pPr>
      <w:spacing w:after="120"/>
      <w:ind w:left="566"/>
    </w:pPr>
  </w:style>
  <w:style w:type="paragraph" w:styleId="Opstilling-forts3">
    <w:name w:val="List Continue 3"/>
    <w:basedOn w:val="Normal"/>
    <w:uiPriority w:val="9"/>
    <w:semiHidden/>
    <w:rsid w:val="005802EE"/>
    <w:pPr>
      <w:spacing w:after="120"/>
      <w:ind w:left="849"/>
    </w:pPr>
  </w:style>
  <w:style w:type="paragraph" w:styleId="Opstilling-forts4">
    <w:name w:val="List Continue 4"/>
    <w:basedOn w:val="Normal"/>
    <w:uiPriority w:val="9"/>
    <w:semiHidden/>
    <w:rsid w:val="005802EE"/>
    <w:pPr>
      <w:spacing w:after="120"/>
      <w:ind w:left="1132"/>
    </w:pPr>
  </w:style>
  <w:style w:type="paragraph" w:styleId="Opstilling-forts5">
    <w:name w:val="List Continue 5"/>
    <w:basedOn w:val="Normal"/>
    <w:uiPriority w:val="9"/>
    <w:semiHidden/>
    <w:rsid w:val="005802EE"/>
    <w:pPr>
      <w:spacing w:after="120"/>
      <w:ind w:left="1415"/>
    </w:pPr>
  </w:style>
  <w:style w:type="paragraph" w:styleId="Opstilling-talellerbogst">
    <w:name w:val="List Number"/>
    <w:basedOn w:val="Normal"/>
    <w:uiPriority w:val="2"/>
    <w:qFormat/>
    <w:rsid w:val="0034562A"/>
    <w:pPr>
      <w:numPr>
        <w:numId w:val="21"/>
      </w:numPr>
    </w:pPr>
    <w:rPr>
      <w:sz w:val="20"/>
    </w:rPr>
  </w:style>
  <w:style w:type="paragraph" w:styleId="Opstilling-talellerbogst2">
    <w:name w:val="List Number 2"/>
    <w:basedOn w:val="Normal"/>
    <w:uiPriority w:val="9"/>
    <w:semiHidden/>
    <w:rsid w:val="005802EE"/>
    <w:pPr>
      <w:numPr>
        <w:numId w:val="10"/>
      </w:numPr>
    </w:pPr>
  </w:style>
  <w:style w:type="paragraph" w:styleId="Opstilling-talellerbogst3">
    <w:name w:val="List Number 3"/>
    <w:basedOn w:val="Normal"/>
    <w:uiPriority w:val="9"/>
    <w:semiHidden/>
    <w:rsid w:val="005802EE"/>
    <w:pPr>
      <w:numPr>
        <w:numId w:val="11"/>
      </w:numPr>
    </w:pPr>
  </w:style>
  <w:style w:type="paragraph" w:styleId="Opstilling-talellerbogst4">
    <w:name w:val="List Number 4"/>
    <w:basedOn w:val="Normal"/>
    <w:uiPriority w:val="9"/>
    <w:semiHidden/>
    <w:rsid w:val="005802EE"/>
    <w:pPr>
      <w:numPr>
        <w:numId w:val="12"/>
      </w:numPr>
    </w:pPr>
  </w:style>
  <w:style w:type="paragraph" w:styleId="Opstilling-talellerbogst5">
    <w:name w:val="List Number 5"/>
    <w:basedOn w:val="Normal"/>
    <w:uiPriority w:val="9"/>
    <w:semiHidden/>
    <w:rsid w:val="005802EE"/>
    <w:pPr>
      <w:numPr>
        <w:numId w:val="13"/>
      </w:numPr>
    </w:pPr>
  </w:style>
  <w:style w:type="paragraph" w:styleId="Brevhoved">
    <w:name w:val="Message Header"/>
    <w:basedOn w:val="Normal"/>
    <w:uiPriority w:val="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8"/>
    <w:semiHidden/>
    <w:rsid w:val="005802EE"/>
    <w:rPr>
      <w:rFonts w:ascii="Times New Roman" w:hAnsi="Times New Roman"/>
      <w:sz w:val="24"/>
    </w:rPr>
  </w:style>
  <w:style w:type="paragraph" w:styleId="Normalindrykning">
    <w:name w:val="Normal Indent"/>
    <w:basedOn w:val="Normal"/>
    <w:uiPriority w:val="8"/>
    <w:semiHidden/>
    <w:rsid w:val="005802EE"/>
    <w:pPr>
      <w:ind w:left="1304"/>
    </w:pPr>
  </w:style>
  <w:style w:type="paragraph" w:styleId="Noteoverskrift">
    <w:name w:val="Note Heading"/>
    <w:basedOn w:val="Normal"/>
    <w:next w:val="Normal"/>
    <w:uiPriority w:val="8"/>
    <w:semiHidden/>
    <w:rsid w:val="005802EE"/>
  </w:style>
  <w:style w:type="paragraph" w:styleId="Almindeligtekst">
    <w:name w:val="Plain Text"/>
    <w:basedOn w:val="Normal"/>
    <w:uiPriority w:val="8"/>
    <w:semiHidden/>
    <w:rsid w:val="005802EE"/>
    <w:rPr>
      <w:rFonts w:ascii="Courier New" w:hAnsi="Courier New" w:cs="Courier New"/>
      <w:szCs w:val="20"/>
    </w:rPr>
  </w:style>
  <w:style w:type="paragraph" w:styleId="Starthilsen">
    <w:name w:val="Salutation"/>
    <w:basedOn w:val="Normal"/>
    <w:next w:val="Normal"/>
    <w:uiPriority w:val="8"/>
    <w:semiHidden/>
    <w:rsid w:val="005802EE"/>
  </w:style>
  <w:style w:type="paragraph" w:styleId="Underskrift">
    <w:name w:val="Signature"/>
    <w:basedOn w:val="Normal"/>
    <w:uiPriority w:val="8"/>
    <w:semiHidden/>
    <w:rsid w:val="005802EE"/>
    <w:pPr>
      <w:ind w:left="4252"/>
    </w:pPr>
  </w:style>
  <w:style w:type="character" w:styleId="Strk">
    <w:name w:val="Strong"/>
    <w:uiPriority w:val="8"/>
    <w:semiHidden/>
    <w:qFormat/>
    <w:rsid w:val="005802EE"/>
    <w:rPr>
      <w:b/>
      <w:bCs/>
    </w:rPr>
  </w:style>
  <w:style w:type="paragraph" w:styleId="Undertitel">
    <w:name w:val="Subtitle"/>
    <w:basedOn w:val="Normal"/>
    <w:uiPriority w:val="8"/>
    <w:semiHidden/>
    <w:qFormat/>
    <w:rsid w:val="00CF367C"/>
    <w:pPr>
      <w:spacing w:after="60"/>
      <w:jc w:val="center"/>
    </w:pPr>
    <w:rPr>
      <w:rFonts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CF367C"/>
    <w:pPr>
      <w:spacing w:before="240" w:after="60"/>
      <w:jc w:val="center"/>
    </w:pPr>
    <w:rPr>
      <w:rFonts w:cs="Arial"/>
      <w:b/>
      <w:bCs/>
      <w:kern w:val="28"/>
      <w:sz w:val="32"/>
      <w:szCs w:val="32"/>
    </w:rPr>
  </w:style>
  <w:style w:type="paragraph" w:styleId="Indholdsfortegnelse1">
    <w:name w:val="toc 1"/>
    <w:basedOn w:val="Normal"/>
    <w:next w:val="Normal"/>
    <w:uiPriority w:val="8"/>
    <w:semiHidden/>
    <w:rsid w:val="00570BB3"/>
    <w:pPr>
      <w:tabs>
        <w:tab w:val="right" w:leader="dot" w:pos="7655"/>
      </w:tabs>
      <w:spacing w:before="120"/>
      <w:ind w:right="567"/>
    </w:pPr>
    <w:rPr>
      <w:b/>
    </w:rPr>
  </w:style>
  <w:style w:type="paragraph" w:styleId="Indholdsfortegnelse2">
    <w:name w:val="toc 2"/>
    <w:basedOn w:val="Normal"/>
    <w:next w:val="Normal"/>
    <w:uiPriority w:val="8"/>
    <w:semiHidden/>
    <w:rsid w:val="00DE6A38"/>
    <w:pPr>
      <w:tabs>
        <w:tab w:val="right" w:leader="dot" w:pos="7655"/>
      </w:tabs>
      <w:ind w:left="284" w:right="567"/>
    </w:pPr>
  </w:style>
  <w:style w:type="paragraph" w:styleId="Indholdsfortegnelse3">
    <w:name w:val="toc 3"/>
    <w:basedOn w:val="Normal"/>
    <w:next w:val="Normal"/>
    <w:uiPriority w:val="8"/>
    <w:semiHidden/>
    <w:rsid w:val="00DE6A38"/>
    <w:pPr>
      <w:tabs>
        <w:tab w:val="right" w:leader="dot" w:pos="7655"/>
      </w:tabs>
      <w:ind w:left="567" w:right="567"/>
    </w:pPr>
  </w:style>
  <w:style w:type="paragraph" w:styleId="Indholdsfortegnelse4">
    <w:name w:val="toc 4"/>
    <w:basedOn w:val="Normal"/>
    <w:next w:val="Normal"/>
    <w:uiPriority w:val="8"/>
    <w:semiHidden/>
    <w:rsid w:val="00DE6A38"/>
    <w:pPr>
      <w:tabs>
        <w:tab w:val="right" w:leader="dot" w:pos="7655"/>
      </w:tabs>
      <w:ind w:left="851" w:right="567"/>
    </w:pPr>
  </w:style>
  <w:style w:type="paragraph" w:styleId="Indholdsfortegnelse5">
    <w:name w:val="toc 5"/>
    <w:basedOn w:val="Normal"/>
    <w:next w:val="Normal"/>
    <w:uiPriority w:val="8"/>
    <w:semiHidden/>
    <w:rsid w:val="00863559"/>
    <w:pPr>
      <w:tabs>
        <w:tab w:val="right" w:pos="7655"/>
      </w:tabs>
      <w:ind w:left="1134" w:right="567"/>
    </w:pPr>
  </w:style>
  <w:style w:type="character" w:styleId="BesgtHyperlink">
    <w:name w:val="FollowedHyperlink"/>
    <w:uiPriority w:val="9"/>
    <w:semiHidden/>
    <w:rsid w:val="00EF36FB"/>
    <w:rPr>
      <w:color w:val="800080"/>
      <w:u w:val="single"/>
    </w:rPr>
  </w:style>
  <w:style w:type="paragraph" w:styleId="Sidefod">
    <w:name w:val="footer"/>
    <w:basedOn w:val="Normal"/>
    <w:uiPriority w:val="9"/>
    <w:semiHidden/>
    <w:rsid w:val="005802EE"/>
    <w:pPr>
      <w:tabs>
        <w:tab w:val="center" w:pos="4819"/>
        <w:tab w:val="right" w:pos="9638"/>
      </w:tabs>
      <w:spacing w:line="180" w:lineRule="atLeast"/>
    </w:pPr>
    <w:rPr>
      <w:sz w:val="14"/>
    </w:rPr>
  </w:style>
  <w:style w:type="paragraph" w:styleId="Sidehoved">
    <w:name w:val="header"/>
    <w:basedOn w:val="Normal"/>
    <w:uiPriority w:val="9"/>
    <w:semiHidden/>
    <w:rsid w:val="005802EE"/>
    <w:pPr>
      <w:tabs>
        <w:tab w:val="center" w:pos="4819"/>
        <w:tab w:val="right" w:pos="9638"/>
      </w:tabs>
      <w:spacing w:line="180" w:lineRule="atLeast"/>
    </w:pPr>
    <w:rPr>
      <w:sz w:val="14"/>
    </w:rPr>
  </w:style>
  <w:style w:type="character" w:styleId="Hyperlink">
    <w:name w:val="Hyperlink"/>
    <w:uiPriority w:val="9"/>
    <w:semiHidden/>
    <w:rsid w:val="00EF36FB"/>
    <w:rPr>
      <w:color w:val="0000FF"/>
      <w:u w:val="single"/>
    </w:rPr>
  </w:style>
  <w:style w:type="character" w:styleId="Sidetal">
    <w:name w:val="page number"/>
    <w:uiPriority w:val="8"/>
    <w:semiHidden/>
    <w:rsid w:val="00B46C1D"/>
    <w:rPr>
      <w:rFonts w:ascii="Arial" w:hAnsi="Arial"/>
      <w:sz w:val="15"/>
    </w:rPr>
  </w:style>
  <w:style w:type="paragraph" w:customStyle="1" w:styleId="Normal-Punktliste">
    <w:name w:val="Normal - Punktliste"/>
    <w:basedOn w:val="Normal"/>
    <w:uiPriority w:val="2"/>
    <w:semiHidden/>
    <w:rsid w:val="00062F4D"/>
    <w:pPr>
      <w:numPr>
        <w:numId w:val="14"/>
      </w:numPr>
    </w:pPr>
  </w:style>
  <w:style w:type="paragraph" w:styleId="Indholdsfortegnelse6">
    <w:name w:val="toc 6"/>
    <w:basedOn w:val="Normal"/>
    <w:next w:val="Normal"/>
    <w:uiPriority w:val="8"/>
    <w:semiHidden/>
    <w:rsid w:val="00863559"/>
    <w:pPr>
      <w:tabs>
        <w:tab w:val="right" w:pos="7655"/>
      </w:tabs>
      <w:ind w:left="2268" w:right="567" w:hanging="1134"/>
    </w:pPr>
  </w:style>
  <w:style w:type="paragraph" w:styleId="Indholdsfortegnelse7">
    <w:name w:val="toc 7"/>
    <w:basedOn w:val="Normal"/>
    <w:next w:val="Normal"/>
    <w:uiPriority w:val="8"/>
    <w:semiHidden/>
    <w:rsid w:val="00863559"/>
    <w:pPr>
      <w:tabs>
        <w:tab w:val="right" w:pos="7655"/>
      </w:tabs>
      <w:ind w:left="2268" w:right="567" w:hanging="1134"/>
    </w:pPr>
  </w:style>
  <w:style w:type="paragraph" w:styleId="Indholdsfortegnelse8">
    <w:name w:val="toc 8"/>
    <w:basedOn w:val="Normal"/>
    <w:next w:val="Normal"/>
    <w:uiPriority w:val="8"/>
    <w:semiHidden/>
    <w:rsid w:val="00863559"/>
    <w:pPr>
      <w:tabs>
        <w:tab w:val="right" w:pos="7655"/>
      </w:tabs>
      <w:ind w:left="2268" w:right="567" w:hanging="1134"/>
    </w:pPr>
  </w:style>
  <w:style w:type="paragraph" w:styleId="Indholdsfortegnelse9">
    <w:name w:val="toc 9"/>
    <w:basedOn w:val="Normal"/>
    <w:next w:val="Normal"/>
    <w:uiPriority w:val="8"/>
    <w:semiHidden/>
    <w:rsid w:val="00863559"/>
    <w:pPr>
      <w:tabs>
        <w:tab w:val="right" w:pos="7655"/>
      </w:tabs>
      <w:ind w:left="2268" w:right="567" w:hanging="1134"/>
    </w:pPr>
  </w:style>
  <w:style w:type="paragraph" w:customStyle="1" w:styleId="Normal-Nummerering">
    <w:name w:val="Normal - Nummerering"/>
    <w:basedOn w:val="Normal"/>
    <w:uiPriority w:val="2"/>
    <w:semiHidden/>
    <w:rsid w:val="002F2D9E"/>
    <w:pPr>
      <w:numPr>
        <w:numId w:val="15"/>
      </w:numPr>
    </w:pPr>
  </w:style>
  <w:style w:type="paragraph" w:customStyle="1" w:styleId="Normal-Tabeltekst">
    <w:name w:val="Normal - Tabel tekst"/>
    <w:basedOn w:val="Normal"/>
    <w:uiPriority w:val="2"/>
    <w:semiHidden/>
    <w:rsid w:val="00062F4D"/>
    <w:pPr>
      <w:spacing w:line="200" w:lineRule="atLeast"/>
    </w:pPr>
    <w:rPr>
      <w:sz w:val="16"/>
    </w:rPr>
  </w:style>
  <w:style w:type="paragraph" w:customStyle="1" w:styleId="Normal-Tabeloverskrift">
    <w:name w:val="Normal - Tabel overskrift"/>
    <w:basedOn w:val="Normal"/>
    <w:uiPriority w:val="2"/>
    <w:semiHidden/>
    <w:rsid w:val="00062F4D"/>
    <w:pPr>
      <w:spacing w:line="200" w:lineRule="atLeast"/>
    </w:pPr>
    <w:rPr>
      <w:b/>
      <w:sz w:val="16"/>
    </w:rPr>
  </w:style>
  <w:style w:type="paragraph" w:customStyle="1" w:styleId="Normal-Tabelkolonneoverskrift">
    <w:name w:val="Normal - Tabel kolonne overskrift"/>
    <w:basedOn w:val="Normal"/>
    <w:uiPriority w:val="2"/>
    <w:semiHidden/>
    <w:rsid w:val="00062F4D"/>
    <w:pPr>
      <w:spacing w:line="200" w:lineRule="atLeast"/>
    </w:pPr>
    <w:rPr>
      <w:b/>
      <w:sz w:val="16"/>
    </w:rPr>
  </w:style>
  <w:style w:type="table" w:customStyle="1" w:styleId="Table-Normal">
    <w:name w:val="Table - Normal"/>
    <w:basedOn w:val="Tabel-Normal"/>
    <w:rsid w:val="006A42AC"/>
    <w:pPr>
      <w:spacing w:line="220" w:lineRule="atLeast"/>
    </w:pPr>
    <w:rPr>
      <w:rFonts w:ascii="Arial" w:hAnsi="Arial"/>
      <w:sz w:val="18"/>
    </w:rPr>
    <w:tblPr>
      <w:tblStyleRowBandSize w:val="1"/>
      <w:tblBorders>
        <w:insideH w:val="single" w:sz="4" w:space="0" w:color="333333"/>
      </w:tblBorders>
      <w:tblCellMar>
        <w:top w:w="57" w:type="dxa"/>
        <w:left w:w="0" w:type="dxa"/>
        <w:bottom w:w="57"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Arial" w:hAnsi="Arial"/>
        <w:b/>
        <w:color w:val="auto"/>
        <w:sz w:val="18"/>
      </w:rPr>
      <w:tblPr/>
      <w:tcPr>
        <w:tcBorders>
          <w:insideH w:val="nil"/>
        </w:tcBorders>
      </w:tcPr>
    </w:tblStylePr>
    <w:tblStylePr w:type="firstCol">
      <w:pPr>
        <w:wordWrap/>
        <w:spacing w:line="220" w:lineRule="atLeast"/>
      </w:pPr>
      <w:rPr>
        <w:rFonts w:ascii="Arial" w:hAnsi="Arial"/>
        <w:b/>
        <w:sz w:val="18"/>
      </w:rPr>
    </w:tblStylePr>
  </w:style>
  <w:style w:type="paragraph" w:customStyle="1" w:styleId="Normal-Tabelnumre">
    <w:name w:val="Normal - Tabel numre"/>
    <w:basedOn w:val="Normal-Tabeltekst"/>
    <w:uiPriority w:val="2"/>
    <w:semiHidden/>
    <w:rsid w:val="00062F4D"/>
    <w:pPr>
      <w:jc w:val="right"/>
    </w:pPr>
  </w:style>
  <w:style w:type="paragraph" w:customStyle="1" w:styleId="Normal-TabelnumreTotal">
    <w:name w:val="Normal - Tabel numre Total"/>
    <w:basedOn w:val="Normal-Tabelnumre"/>
    <w:uiPriority w:val="2"/>
    <w:semiHidden/>
    <w:rsid w:val="003E6170"/>
    <w:rPr>
      <w:b/>
    </w:rPr>
  </w:style>
  <w:style w:type="paragraph" w:customStyle="1" w:styleId="Template">
    <w:name w:val="Template"/>
    <w:uiPriority w:val="8"/>
    <w:semiHidden/>
    <w:rsid w:val="0034673A"/>
    <w:pPr>
      <w:spacing w:line="220" w:lineRule="atLeast"/>
    </w:pPr>
    <w:rPr>
      <w:rFonts w:ascii="Arial" w:hAnsi="Arial"/>
      <w:b/>
      <w:noProof/>
      <w:color w:val="006E7C"/>
      <w:sz w:val="16"/>
      <w:szCs w:val="24"/>
      <w:lang w:eastAsia="en-US"/>
    </w:rPr>
  </w:style>
  <w:style w:type="paragraph" w:customStyle="1" w:styleId="Template-Virksomhedsnavn">
    <w:name w:val="Template - Virksomheds navn"/>
    <w:basedOn w:val="Template"/>
    <w:next w:val="Template-Adresse"/>
    <w:uiPriority w:val="8"/>
    <w:semiHidden/>
    <w:rsid w:val="00B80BB7"/>
    <w:rPr>
      <w:color w:val="005F21"/>
    </w:rPr>
  </w:style>
  <w:style w:type="paragraph" w:customStyle="1" w:styleId="Template-Adresse">
    <w:name w:val="Template - Adresse"/>
    <w:basedOn w:val="Template"/>
    <w:uiPriority w:val="8"/>
    <w:semiHidden/>
    <w:rsid w:val="00485A71"/>
    <w:pPr>
      <w:tabs>
        <w:tab w:val="left" w:pos="181"/>
      </w:tabs>
    </w:pPr>
  </w:style>
  <w:style w:type="paragraph" w:customStyle="1" w:styleId="Template-DatoogRef">
    <w:name w:val="Template - Dato og Ref"/>
    <w:basedOn w:val="Template-Adresse"/>
    <w:uiPriority w:val="8"/>
    <w:semiHidden/>
    <w:rsid w:val="00B46C1D"/>
    <w:pPr>
      <w:tabs>
        <w:tab w:val="left" w:pos="454"/>
      </w:tabs>
      <w:spacing w:line="200" w:lineRule="atLeast"/>
    </w:pPr>
    <w:rPr>
      <w:b w:val="0"/>
      <w:color w:val="auto"/>
      <w:sz w:val="15"/>
    </w:rPr>
  </w:style>
  <w:style w:type="table" w:styleId="Tabel-Gitter">
    <w:name w:val="Table Grid"/>
    <w:basedOn w:val="Tabel-Normal"/>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overskrift">
    <w:name w:val="Normal - Dokument overskrift"/>
    <w:basedOn w:val="Normal"/>
    <w:uiPriority w:val="2"/>
    <w:semiHidden/>
    <w:rsid w:val="002F2D9E"/>
    <w:rPr>
      <w:b/>
    </w:rPr>
  </w:style>
  <w:style w:type="paragraph" w:customStyle="1" w:styleId="Template-Payoff">
    <w:name w:val="Template - Payoff"/>
    <w:basedOn w:val="Template"/>
    <w:uiPriority w:val="8"/>
    <w:semiHidden/>
    <w:rsid w:val="00B9610D"/>
    <w:pPr>
      <w:spacing w:line="170" w:lineRule="atLeast"/>
    </w:pPr>
    <w:rPr>
      <w:b w:val="0"/>
      <w:sz w:val="13"/>
    </w:rPr>
  </w:style>
  <w:style w:type="paragraph" w:styleId="Listeoverfigurer">
    <w:name w:val="table of figures"/>
    <w:basedOn w:val="Normal"/>
    <w:next w:val="Normal"/>
    <w:uiPriority w:val="8"/>
    <w:semiHidden/>
    <w:rsid w:val="00BE7FBE"/>
  </w:style>
  <w:style w:type="paragraph" w:customStyle="1" w:styleId="Normal-Afsenderinfo">
    <w:name w:val="Normal - Afsender info"/>
    <w:basedOn w:val="Normal"/>
    <w:uiPriority w:val="2"/>
    <w:semiHidden/>
    <w:rsid w:val="002C5CA8"/>
    <w:pPr>
      <w:tabs>
        <w:tab w:val="left" w:pos="284"/>
      </w:tabs>
      <w:spacing w:line="200" w:lineRule="atLeast"/>
    </w:pPr>
    <w:rPr>
      <w:sz w:val="16"/>
    </w:rPr>
  </w:style>
  <w:style w:type="paragraph" w:customStyle="1" w:styleId="Normal-AfsenderNavn">
    <w:name w:val="Normal - Afsender Navn"/>
    <w:basedOn w:val="Normal"/>
    <w:next w:val="Normal-Afsenderinfo"/>
    <w:uiPriority w:val="2"/>
    <w:semiHidden/>
    <w:rsid w:val="00752E7D"/>
    <w:pPr>
      <w:spacing w:line="200" w:lineRule="atLeast"/>
    </w:pPr>
    <w:rPr>
      <w:b/>
      <w:sz w:val="16"/>
    </w:rPr>
  </w:style>
  <w:style w:type="paragraph" w:customStyle="1" w:styleId="Normal-Ledetekst">
    <w:name w:val="Normal - Ledetekst"/>
    <w:basedOn w:val="Normal"/>
    <w:uiPriority w:val="2"/>
    <w:semiHidden/>
    <w:rsid w:val="00F15C5E"/>
    <w:pPr>
      <w:spacing w:line="200" w:lineRule="atLeast"/>
    </w:pPr>
    <w:rPr>
      <w:sz w:val="15"/>
    </w:rPr>
  </w:style>
  <w:style w:type="paragraph" w:customStyle="1" w:styleId="Tabelkolonneoverskrift">
    <w:name w:val="Tabel kolonne overskrift"/>
    <w:basedOn w:val="Normal"/>
    <w:uiPriority w:val="2"/>
    <w:rsid w:val="0034562A"/>
    <w:pPr>
      <w:spacing w:line="200" w:lineRule="atLeast"/>
    </w:pPr>
    <w:rPr>
      <w:b/>
      <w:sz w:val="16"/>
    </w:rPr>
  </w:style>
  <w:style w:type="paragraph" w:customStyle="1" w:styleId="Tabeltekst">
    <w:name w:val="Tabel tekst"/>
    <w:basedOn w:val="Normal"/>
    <w:uiPriority w:val="2"/>
    <w:rsid w:val="0034562A"/>
    <w:pPr>
      <w:spacing w:line="200" w:lineRule="atLeast"/>
    </w:pPr>
    <w:rPr>
      <w:sz w:val="16"/>
    </w:rPr>
  </w:style>
  <w:style w:type="paragraph" w:customStyle="1" w:styleId="Tabelnumre">
    <w:name w:val="Tabel numre"/>
    <w:basedOn w:val="Tabeltekst"/>
    <w:uiPriority w:val="2"/>
    <w:rsid w:val="0034562A"/>
    <w:pPr>
      <w:jc w:val="right"/>
    </w:pPr>
  </w:style>
  <w:style w:type="paragraph" w:customStyle="1" w:styleId="TabelnumreTotal">
    <w:name w:val="Tabel numre Total"/>
    <w:basedOn w:val="Tabelnumre"/>
    <w:uiPriority w:val="2"/>
    <w:rsid w:val="0034562A"/>
    <w:rPr>
      <w:b/>
    </w:rPr>
  </w:style>
  <w:style w:type="paragraph" w:customStyle="1" w:styleId="Tabeloverskrift">
    <w:name w:val="Tabel overskrift"/>
    <w:basedOn w:val="Normal"/>
    <w:uiPriority w:val="2"/>
    <w:rsid w:val="0034562A"/>
    <w:pPr>
      <w:spacing w:line="200" w:lineRule="atLeast"/>
    </w:pPr>
    <w:rPr>
      <w:b/>
      <w:sz w:val="16"/>
    </w:rPr>
  </w:style>
  <w:style w:type="paragraph" w:styleId="Markeringsbobletekst">
    <w:name w:val="Balloon Text"/>
    <w:basedOn w:val="Normal"/>
    <w:link w:val="MarkeringsbobletekstTegn"/>
    <w:uiPriority w:val="9"/>
    <w:semiHidden/>
    <w:unhideWhenUsed/>
    <w:rsid w:val="00CD2A41"/>
    <w:pPr>
      <w:spacing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
    <w:semiHidden/>
    <w:rsid w:val="00CD2A41"/>
    <w:rPr>
      <w:rFonts w:ascii="Segoe UI" w:hAnsi="Segoe UI" w:cs="Segoe UI"/>
      <w:sz w:val="18"/>
      <w:szCs w:val="18"/>
      <w:lang w:eastAsia="en-US"/>
    </w:rPr>
  </w:style>
  <w:style w:type="character" w:styleId="Kommentarhenvisning">
    <w:name w:val="annotation reference"/>
    <w:basedOn w:val="Standardskrifttypeiafsnit"/>
    <w:uiPriority w:val="9"/>
    <w:semiHidden/>
    <w:unhideWhenUsed/>
    <w:rsid w:val="00F439D0"/>
    <w:rPr>
      <w:sz w:val="16"/>
      <w:szCs w:val="16"/>
    </w:rPr>
  </w:style>
  <w:style w:type="paragraph" w:styleId="Kommentartekst">
    <w:name w:val="annotation text"/>
    <w:basedOn w:val="Normal"/>
    <w:link w:val="KommentartekstTegn"/>
    <w:uiPriority w:val="9"/>
    <w:semiHidden/>
    <w:unhideWhenUsed/>
    <w:rsid w:val="00F439D0"/>
    <w:pPr>
      <w:spacing w:line="240" w:lineRule="auto"/>
    </w:pPr>
    <w:rPr>
      <w:sz w:val="20"/>
      <w:szCs w:val="20"/>
    </w:rPr>
  </w:style>
  <w:style w:type="character" w:customStyle="1" w:styleId="KommentartekstTegn">
    <w:name w:val="Kommentartekst Tegn"/>
    <w:basedOn w:val="Standardskrifttypeiafsnit"/>
    <w:link w:val="Kommentartekst"/>
    <w:uiPriority w:val="9"/>
    <w:semiHidden/>
    <w:rsid w:val="00F439D0"/>
    <w:rPr>
      <w:rFonts w:ascii="Arial" w:hAnsi="Arial"/>
      <w:lang w:eastAsia="en-US"/>
    </w:rPr>
  </w:style>
  <w:style w:type="paragraph" w:styleId="Kommentaremne">
    <w:name w:val="annotation subject"/>
    <w:basedOn w:val="Kommentartekst"/>
    <w:next w:val="Kommentartekst"/>
    <w:link w:val="KommentaremneTegn"/>
    <w:uiPriority w:val="9"/>
    <w:semiHidden/>
    <w:unhideWhenUsed/>
    <w:rsid w:val="00F439D0"/>
    <w:rPr>
      <w:b/>
      <w:bCs/>
    </w:rPr>
  </w:style>
  <w:style w:type="character" w:customStyle="1" w:styleId="KommentaremneTegn">
    <w:name w:val="Kommentaremne Tegn"/>
    <w:basedOn w:val="KommentartekstTegn"/>
    <w:link w:val="Kommentaremne"/>
    <w:uiPriority w:val="9"/>
    <w:semiHidden/>
    <w:rsid w:val="00F439D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
    <w:lsdException w:name="index 2" w:uiPriority="9"/>
    <w:lsdException w:name="index 3" w:uiPriority="9"/>
    <w:lsdException w:name="index 4" w:uiPriority="9"/>
    <w:lsdException w:name="index 5" w:uiPriority="9"/>
    <w:lsdException w:name="index 6" w:uiPriority="9"/>
    <w:lsdException w:name="index 7" w:uiPriority="9"/>
    <w:lsdException w:name="index 8" w:uiPriority="9"/>
    <w:lsdException w:name="index 9" w:uiPriority="9"/>
    <w:lsdException w:name="annotation text" w:uiPriority="9"/>
    <w:lsdException w:name="index heading" w:uiPriority="9"/>
    <w:lsdException w:name="caption" w:qFormat="1"/>
    <w:lsdException w:name="annotation reference" w:uiPriority="9"/>
    <w:lsdException w:name="table of authorities" w:uiPriority="8"/>
    <w:lsdException w:name="macro" w:uiPriority="9"/>
    <w:lsdException w:name="toa heading" w:uiPriority="8"/>
    <w:lsdException w:name="List Bullet" w:semiHidden="0" w:uiPriority="2" w:unhideWhenUsed="0" w:qFormat="1"/>
    <w:lsdException w:name="List Number" w:uiPriority="2" w:qFormat="1"/>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Document Map" w:uiPriority="9"/>
    <w:lsdException w:name="annotation subject" w:uiPriority="9"/>
    <w:lsdException w:name="Balloon Text" w:uiPriority="9"/>
    <w:lsdException w:name="Table Grid" w:semiHidden="0" w:unhideWhenUsed="0"/>
    <w:lsdException w:name="Placeholder Text" w:uiPriority="99" w:unhideWhenUsed="0"/>
    <w:lsdException w:name="No Spacing"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34562A"/>
    <w:pPr>
      <w:spacing w:line="280" w:lineRule="atLeast"/>
    </w:pPr>
    <w:rPr>
      <w:rFonts w:ascii="Arial" w:hAnsi="Arial"/>
      <w:sz w:val="18"/>
      <w:szCs w:val="24"/>
      <w:lang w:eastAsia="en-US"/>
    </w:rPr>
  </w:style>
  <w:style w:type="paragraph" w:styleId="Overskrift1">
    <w:name w:val="heading 1"/>
    <w:basedOn w:val="Normal"/>
    <w:next w:val="Normal"/>
    <w:uiPriority w:val="1"/>
    <w:qFormat/>
    <w:rsid w:val="0098048A"/>
    <w:pPr>
      <w:outlineLvl w:val="0"/>
    </w:pPr>
    <w:rPr>
      <w:rFonts w:cs="Arial"/>
      <w:b/>
      <w:bCs/>
      <w:szCs w:val="32"/>
    </w:rPr>
  </w:style>
  <w:style w:type="paragraph" w:styleId="Overskrift2">
    <w:name w:val="heading 2"/>
    <w:basedOn w:val="Normal"/>
    <w:next w:val="Normal"/>
    <w:uiPriority w:val="1"/>
    <w:qFormat/>
    <w:rsid w:val="0098048A"/>
    <w:pPr>
      <w:outlineLvl w:val="1"/>
    </w:pPr>
    <w:rPr>
      <w:rFonts w:cs="Arial"/>
      <w:b/>
      <w:bCs/>
      <w:iCs/>
      <w:szCs w:val="28"/>
    </w:rPr>
  </w:style>
  <w:style w:type="paragraph" w:styleId="Overskrift3">
    <w:name w:val="heading 3"/>
    <w:basedOn w:val="Normal"/>
    <w:next w:val="Normal"/>
    <w:uiPriority w:val="1"/>
    <w:qFormat/>
    <w:rsid w:val="009508BA"/>
    <w:pPr>
      <w:outlineLvl w:val="2"/>
    </w:pPr>
    <w:rPr>
      <w:rFonts w:cs="Arial"/>
      <w:b/>
      <w:bCs/>
      <w:szCs w:val="26"/>
    </w:rPr>
  </w:style>
  <w:style w:type="paragraph" w:styleId="Overskrift4">
    <w:name w:val="heading 4"/>
    <w:basedOn w:val="Normal"/>
    <w:next w:val="Normal"/>
    <w:uiPriority w:val="1"/>
    <w:semiHidden/>
    <w:qFormat/>
    <w:rsid w:val="00545F55"/>
    <w:pPr>
      <w:outlineLvl w:val="3"/>
    </w:pPr>
    <w:rPr>
      <w:b/>
      <w:bCs/>
      <w:szCs w:val="28"/>
    </w:rPr>
  </w:style>
  <w:style w:type="paragraph" w:styleId="Overskrift5">
    <w:name w:val="heading 5"/>
    <w:basedOn w:val="Normal"/>
    <w:next w:val="Normal"/>
    <w:uiPriority w:val="1"/>
    <w:semiHidden/>
    <w:qFormat/>
    <w:rsid w:val="00545F55"/>
    <w:pPr>
      <w:outlineLvl w:val="4"/>
    </w:pPr>
    <w:rPr>
      <w:b/>
      <w:bCs/>
      <w:iCs/>
      <w:szCs w:val="26"/>
    </w:rPr>
  </w:style>
  <w:style w:type="paragraph" w:styleId="Overskrift6">
    <w:name w:val="heading 6"/>
    <w:basedOn w:val="Normal"/>
    <w:next w:val="Normal"/>
    <w:uiPriority w:val="1"/>
    <w:semiHidden/>
    <w:qFormat/>
    <w:rsid w:val="005802EE"/>
    <w:pPr>
      <w:outlineLvl w:val="5"/>
    </w:pPr>
    <w:rPr>
      <w:b/>
      <w:bCs/>
      <w:szCs w:val="22"/>
    </w:rPr>
  </w:style>
  <w:style w:type="paragraph" w:styleId="Overskrift7">
    <w:name w:val="heading 7"/>
    <w:basedOn w:val="Normal"/>
    <w:next w:val="Normal"/>
    <w:uiPriority w:val="1"/>
    <w:semiHidden/>
    <w:qFormat/>
    <w:rsid w:val="005802EE"/>
    <w:pPr>
      <w:outlineLvl w:val="6"/>
    </w:pPr>
    <w:rPr>
      <w:b/>
    </w:rPr>
  </w:style>
  <w:style w:type="paragraph" w:styleId="Overskrift8">
    <w:name w:val="heading 8"/>
    <w:basedOn w:val="Normal"/>
    <w:next w:val="Normal"/>
    <w:uiPriority w:val="1"/>
    <w:semiHidden/>
    <w:qFormat/>
    <w:rsid w:val="005802EE"/>
    <w:pPr>
      <w:outlineLvl w:val="7"/>
    </w:pPr>
    <w:rPr>
      <w:b/>
      <w:iCs/>
    </w:rPr>
  </w:style>
  <w:style w:type="paragraph" w:styleId="Overskrift9">
    <w:name w:val="heading 9"/>
    <w:basedOn w:val="Normal"/>
    <w:next w:val="Normal"/>
    <w:uiPriority w:val="1"/>
    <w:semiHidden/>
    <w:qFormat/>
    <w:rsid w:val="005802EE"/>
    <w:p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
    <w:semiHidden/>
    <w:rsid w:val="005802EE"/>
    <w:pPr>
      <w:spacing w:after="120"/>
      <w:ind w:left="1440" w:right="1440"/>
    </w:pPr>
  </w:style>
  <w:style w:type="paragraph" w:styleId="Brdtekst">
    <w:name w:val="Body Text"/>
    <w:basedOn w:val="Normal"/>
    <w:uiPriority w:val="9"/>
    <w:semiHidden/>
    <w:rsid w:val="005802EE"/>
    <w:pPr>
      <w:spacing w:after="120"/>
    </w:pPr>
  </w:style>
  <w:style w:type="paragraph" w:styleId="Brdtekst2">
    <w:name w:val="Body Text 2"/>
    <w:basedOn w:val="Normal"/>
    <w:uiPriority w:val="9"/>
    <w:semiHidden/>
    <w:rsid w:val="005802EE"/>
    <w:pPr>
      <w:spacing w:after="120" w:line="480" w:lineRule="auto"/>
    </w:pPr>
  </w:style>
  <w:style w:type="paragraph" w:styleId="Brdtekst3">
    <w:name w:val="Body Text 3"/>
    <w:basedOn w:val="Normal"/>
    <w:uiPriority w:val="9"/>
    <w:semiHidden/>
    <w:rsid w:val="005802EE"/>
    <w:pPr>
      <w:spacing w:after="120"/>
    </w:pPr>
    <w:rPr>
      <w:sz w:val="16"/>
      <w:szCs w:val="16"/>
    </w:rPr>
  </w:style>
  <w:style w:type="paragraph" w:styleId="Brdtekst-frstelinjeindrykning1">
    <w:name w:val="Body Text First Indent"/>
    <w:basedOn w:val="Brdtekst"/>
    <w:uiPriority w:val="9"/>
    <w:semiHidden/>
    <w:rsid w:val="005802EE"/>
    <w:pPr>
      <w:ind w:firstLine="210"/>
    </w:pPr>
  </w:style>
  <w:style w:type="paragraph" w:styleId="Brdtekstindrykning">
    <w:name w:val="Body Text Indent"/>
    <w:basedOn w:val="Normal"/>
    <w:uiPriority w:val="9"/>
    <w:semiHidden/>
    <w:rsid w:val="005802EE"/>
    <w:pPr>
      <w:spacing w:after="120"/>
      <w:ind w:left="283"/>
    </w:pPr>
  </w:style>
  <w:style w:type="paragraph" w:styleId="Brdtekst-frstelinjeindrykning2">
    <w:name w:val="Body Text First Indent 2"/>
    <w:basedOn w:val="Brdtekstindrykning"/>
    <w:uiPriority w:val="9"/>
    <w:semiHidden/>
    <w:rsid w:val="005802EE"/>
    <w:pPr>
      <w:ind w:firstLine="210"/>
    </w:pPr>
  </w:style>
  <w:style w:type="paragraph" w:styleId="Brdtekstindrykning2">
    <w:name w:val="Body Text Indent 2"/>
    <w:basedOn w:val="Normal"/>
    <w:uiPriority w:val="9"/>
    <w:semiHidden/>
    <w:rsid w:val="005802EE"/>
    <w:pPr>
      <w:spacing w:after="120" w:line="480" w:lineRule="auto"/>
      <w:ind w:left="283"/>
    </w:pPr>
  </w:style>
  <w:style w:type="paragraph" w:styleId="Brdtekstindrykning3">
    <w:name w:val="Body Text Indent 3"/>
    <w:basedOn w:val="Normal"/>
    <w:uiPriority w:val="9"/>
    <w:semiHidden/>
    <w:rsid w:val="005802EE"/>
    <w:pPr>
      <w:spacing w:after="120"/>
      <w:ind w:left="283"/>
    </w:pPr>
    <w:rPr>
      <w:sz w:val="16"/>
      <w:szCs w:val="16"/>
    </w:rPr>
  </w:style>
  <w:style w:type="paragraph" w:styleId="Billedtekst">
    <w:name w:val="caption"/>
    <w:basedOn w:val="Normal"/>
    <w:next w:val="Normal"/>
    <w:uiPriority w:val="9"/>
    <w:semiHidden/>
    <w:qFormat/>
    <w:rsid w:val="005802EE"/>
    <w:rPr>
      <w:b/>
      <w:bCs/>
      <w:sz w:val="16"/>
      <w:szCs w:val="20"/>
    </w:rPr>
  </w:style>
  <w:style w:type="paragraph" w:styleId="Sluthilsen">
    <w:name w:val="Closing"/>
    <w:basedOn w:val="Normal"/>
    <w:uiPriority w:val="9"/>
    <w:semiHidden/>
    <w:rsid w:val="005802EE"/>
    <w:pPr>
      <w:ind w:left="4252"/>
    </w:pPr>
  </w:style>
  <w:style w:type="paragraph" w:styleId="Dato">
    <w:name w:val="Date"/>
    <w:basedOn w:val="Normal"/>
    <w:next w:val="Normal"/>
    <w:uiPriority w:val="9"/>
    <w:semiHidden/>
    <w:rsid w:val="005802EE"/>
  </w:style>
  <w:style w:type="paragraph" w:styleId="E-mail-signatur">
    <w:name w:val="E-mail Signature"/>
    <w:basedOn w:val="Normal"/>
    <w:uiPriority w:val="9"/>
    <w:semiHidden/>
    <w:rsid w:val="005802EE"/>
  </w:style>
  <w:style w:type="character" w:styleId="Fremhv">
    <w:name w:val="Emphasis"/>
    <w:uiPriority w:val="9"/>
    <w:semiHidden/>
    <w:qFormat/>
    <w:rsid w:val="005802EE"/>
    <w:rPr>
      <w:i/>
      <w:iCs/>
    </w:rPr>
  </w:style>
  <w:style w:type="character" w:styleId="Slutnotehenvisning">
    <w:name w:val="endnote reference"/>
    <w:uiPriority w:val="9"/>
    <w:semiHidden/>
    <w:rsid w:val="00062F4D"/>
    <w:rPr>
      <w:rFonts w:ascii="Arial" w:hAnsi="Arial"/>
      <w:sz w:val="14"/>
      <w:vertAlign w:val="superscript"/>
    </w:rPr>
  </w:style>
  <w:style w:type="paragraph" w:styleId="Slutnotetekst">
    <w:name w:val="endnote text"/>
    <w:basedOn w:val="Normal"/>
    <w:uiPriority w:val="9"/>
    <w:semiHidden/>
    <w:rsid w:val="005802EE"/>
    <w:pPr>
      <w:spacing w:line="180" w:lineRule="atLeast"/>
    </w:pPr>
    <w:rPr>
      <w:sz w:val="14"/>
      <w:szCs w:val="20"/>
    </w:rPr>
  </w:style>
  <w:style w:type="paragraph" w:styleId="Modtageradresse">
    <w:name w:val="envelope address"/>
    <w:basedOn w:val="Normal"/>
    <w:uiPriority w:val="9"/>
    <w:semiHidden/>
    <w:rsid w:val="005802EE"/>
    <w:pPr>
      <w:framePr w:w="7920" w:h="1980" w:hRule="exact" w:hSpace="141" w:wrap="auto" w:hAnchor="page" w:xAlign="center" w:yAlign="bottom"/>
      <w:ind w:left="2880"/>
    </w:pPr>
    <w:rPr>
      <w:rFonts w:cs="Arial"/>
      <w:sz w:val="24"/>
    </w:rPr>
  </w:style>
  <w:style w:type="paragraph" w:styleId="Afsenderadresse">
    <w:name w:val="envelope return"/>
    <w:basedOn w:val="Normal"/>
    <w:uiPriority w:val="9"/>
    <w:semiHidden/>
    <w:rsid w:val="005802EE"/>
    <w:rPr>
      <w:rFonts w:cs="Arial"/>
      <w:szCs w:val="20"/>
    </w:rPr>
  </w:style>
  <w:style w:type="character" w:styleId="Fodnotehenvisning">
    <w:name w:val="footnote reference"/>
    <w:uiPriority w:val="9"/>
    <w:semiHidden/>
    <w:rsid w:val="00062F4D"/>
    <w:rPr>
      <w:rFonts w:ascii="Arial" w:hAnsi="Arial"/>
      <w:sz w:val="14"/>
      <w:vertAlign w:val="superscript"/>
    </w:rPr>
  </w:style>
  <w:style w:type="paragraph" w:styleId="Fodnotetekst">
    <w:name w:val="footnote text"/>
    <w:basedOn w:val="Normal"/>
    <w:uiPriority w:val="9"/>
    <w:semiHidden/>
    <w:rsid w:val="005802EE"/>
    <w:pPr>
      <w:spacing w:line="180" w:lineRule="atLeast"/>
    </w:pPr>
    <w:rPr>
      <w:sz w:val="14"/>
      <w:szCs w:val="20"/>
    </w:rPr>
  </w:style>
  <w:style w:type="character" w:styleId="HTML-akronym">
    <w:name w:val="HTML Acronym"/>
    <w:basedOn w:val="Standardskrifttypeiafsnit"/>
    <w:uiPriority w:val="9"/>
    <w:semiHidden/>
    <w:rsid w:val="005802EE"/>
  </w:style>
  <w:style w:type="paragraph" w:styleId="HTML-adresse">
    <w:name w:val="HTML Address"/>
    <w:basedOn w:val="Normal"/>
    <w:uiPriority w:val="9"/>
    <w:semiHidden/>
    <w:rsid w:val="005802EE"/>
    <w:rPr>
      <w:i/>
      <w:iCs/>
    </w:rPr>
  </w:style>
  <w:style w:type="character" w:styleId="HTML-citat">
    <w:name w:val="HTML Cite"/>
    <w:uiPriority w:val="9"/>
    <w:semiHidden/>
    <w:rsid w:val="005802EE"/>
    <w:rPr>
      <w:i/>
      <w:iCs/>
    </w:rPr>
  </w:style>
  <w:style w:type="character" w:styleId="HTML-kode">
    <w:name w:val="HTML Code"/>
    <w:uiPriority w:val="9"/>
    <w:semiHidden/>
    <w:rsid w:val="005802EE"/>
    <w:rPr>
      <w:rFonts w:ascii="Courier New" w:hAnsi="Courier New" w:cs="Courier New"/>
      <w:sz w:val="20"/>
      <w:szCs w:val="20"/>
    </w:rPr>
  </w:style>
  <w:style w:type="character" w:styleId="HTML-definition">
    <w:name w:val="HTML Definition"/>
    <w:uiPriority w:val="9"/>
    <w:semiHidden/>
    <w:rsid w:val="005802EE"/>
    <w:rPr>
      <w:i/>
      <w:iCs/>
    </w:rPr>
  </w:style>
  <w:style w:type="character" w:styleId="HTML-tastatur">
    <w:name w:val="HTML Keyboard"/>
    <w:uiPriority w:val="9"/>
    <w:semiHidden/>
    <w:rsid w:val="005802EE"/>
    <w:rPr>
      <w:rFonts w:ascii="Courier New" w:hAnsi="Courier New" w:cs="Courier New"/>
      <w:sz w:val="20"/>
      <w:szCs w:val="20"/>
    </w:rPr>
  </w:style>
  <w:style w:type="paragraph" w:styleId="FormateretHTML">
    <w:name w:val="HTML Preformatted"/>
    <w:basedOn w:val="Normal"/>
    <w:uiPriority w:val="9"/>
    <w:semiHidden/>
    <w:rsid w:val="005802EE"/>
    <w:rPr>
      <w:rFonts w:ascii="Courier New" w:hAnsi="Courier New" w:cs="Courier New"/>
      <w:szCs w:val="20"/>
    </w:rPr>
  </w:style>
  <w:style w:type="character" w:styleId="HTML-eksempel">
    <w:name w:val="HTML Sample"/>
    <w:uiPriority w:val="9"/>
    <w:semiHidden/>
    <w:rsid w:val="005802EE"/>
    <w:rPr>
      <w:rFonts w:ascii="Courier New" w:hAnsi="Courier New" w:cs="Courier New"/>
    </w:rPr>
  </w:style>
  <w:style w:type="character" w:styleId="HTML-skrivemaskine">
    <w:name w:val="HTML Typewriter"/>
    <w:uiPriority w:val="9"/>
    <w:semiHidden/>
    <w:rsid w:val="005802EE"/>
    <w:rPr>
      <w:rFonts w:ascii="Courier New" w:hAnsi="Courier New" w:cs="Courier New"/>
      <w:sz w:val="20"/>
      <w:szCs w:val="20"/>
    </w:rPr>
  </w:style>
  <w:style w:type="character" w:styleId="HTML-variabel">
    <w:name w:val="HTML Variable"/>
    <w:uiPriority w:val="9"/>
    <w:semiHidden/>
    <w:rsid w:val="005802EE"/>
    <w:rPr>
      <w:i/>
      <w:iCs/>
    </w:rPr>
  </w:style>
  <w:style w:type="character" w:styleId="Linjenummer">
    <w:name w:val="line number"/>
    <w:basedOn w:val="Standardskrifttypeiafsnit"/>
    <w:uiPriority w:val="9"/>
    <w:semiHidden/>
    <w:rsid w:val="005802EE"/>
  </w:style>
  <w:style w:type="paragraph" w:styleId="Opstilling">
    <w:name w:val="List"/>
    <w:basedOn w:val="Normal"/>
    <w:uiPriority w:val="9"/>
    <w:semiHidden/>
    <w:rsid w:val="005802EE"/>
    <w:pPr>
      <w:ind w:left="283" w:hanging="283"/>
    </w:pPr>
  </w:style>
  <w:style w:type="paragraph" w:styleId="Opstilling2">
    <w:name w:val="List 2"/>
    <w:basedOn w:val="Normal"/>
    <w:uiPriority w:val="9"/>
    <w:semiHidden/>
    <w:rsid w:val="005802EE"/>
    <w:pPr>
      <w:ind w:left="566" w:hanging="283"/>
    </w:pPr>
  </w:style>
  <w:style w:type="paragraph" w:styleId="Opstilling3">
    <w:name w:val="List 3"/>
    <w:basedOn w:val="Normal"/>
    <w:uiPriority w:val="9"/>
    <w:semiHidden/>
    <w:rsid w:val="005802EE"/>
    <w:pPr>
      <w:ind w:left="849" w:hanging="283"/>
    </w:pPr>
  </w:style>
  <w:style w:type="paragraph" w:styleId="Opstilling4">
    <w:name w:val="List 4"/>
    <w:basedOn w:val="Normal"/>
    <w:uiPriority w:val="9"/>
    <w:semiHidden/>
    <w:rsid w:val="005802EE"/>
    <w:pPr>
      <w:ind w:left="1132" w:hanging="283"/>
    </w:pPr>
  </w:style>
  <w:style w:type="paragraph" w:styleId="Opstilling5">
    <w:name w:val="List 5"/>
    <w:basedOn w:val="Normal"/>
    <w:uiPriority w:val="9"/>
    <w:semiHidden/>
    <w:rsid w:val="005802EE"/>
    <w:pPr>
      <w:ind w:left="1415" w:hanging="283"/>
    </w:pPr>
  </w:style>
  <w:style w:type="paragraph" w:styleId="Opstilling-punkttegn">
    <w:name w:val="List Bullet"/>
    <w:basedOn w:val="Normal"/>
    <w:uiPriority w:val="2"/>
    <w:qFormat/>
    <w:rsid w:val="0034562A"/>
    <w:pPr>
      <w:numPr>
        <w:numId w:val="20"/>
      </w:numPr>
    </w:pPr>
    <w:rPr>
      <w:sz w:val="20"/>
    </w:rPr>
  </w:style>
  <w:style w:type="paragraph" w:styleId="Opstilling-punkttegn2">
    <w:name w:val="List Bullet 2"/>
    <w:basedOn w:val="Normal"/>
    <w:uiPriority w:val="9"/>
    <w:semiHidden/>
    <w:rsid w:val="005802EE"/>
    <w:pPr>
      <w:numPr>
        <w:numId w:val="5"/>
      </w:numPr>
    </w:pPr>
  </w:style>
  <w:style w:type="paragraph" w:styleId="Opstilling-punkttegn3">
    <w:name w:val="List Bullet 3"/>
    <w:basedOn w:val="Normal"/>
    <w:uiPriority w:val="9"/>
    <w:semiHidden/>
    <w:rsid w:val="005802EE"/>
    <w:pPr>
      <w:numPr>
        <w:numId w:val="6"/>
      </w:numPr>
    </w:pPr>
  </w:style>
  <w:style w:type="paragraph" w:styleId="Opstilling-punkttegn4">
    <w:name w:val="List Bullet 4"/>
    <w:basedOn w:val="Normal"/>
    <w:uiPriority w:val="9"/>
    <w:semiHidden/>
    <w:rsid w:val="005802EE"/>
    <w:pPr>
      <w:numPr>
        <w:numId w:val="7"/>
      </w:numPr>
    </w:pPr>
  </w:style>
  <w:style w:type="paragraph" w:styleId="Opstilling-punkttegn5">
    <w:name w:val="List Bullet 5"/>
    <w:basedOn w:val="Normal"/>
    <w:uiPriority w:val="9"/>
    <w:semiHidden/>
    <w:rsid w:val="005802EE"/>
    <w:pPr>
      <w:numPr>
        <w:numId w:val="8"/>
      </w:numPr>
    </w:pPr>
  </w:style>
  <w:style w:type="paragraph" w:styleId="Opstilling-forts">
    <w:name w:val="List Continue"/>
    <w:basedOn w:val="Normal"/>
    <w:uiPriority w:val="9"/>
    <w:semiHidden/>
    <w:rsid w:val="005802EE"/>
    <w:pPr>
      <w:spacing w:after="120"/>
      <w:ind w:left="283"/>
    </w:pPr>
  </w:style>
  <w:style w:type="paragraph" w:styleId="Opstilling-forts2">
    <w:name w:val="List Continue 2"/>
    <w:basedOn w:val="Normal"/>
    <w:uiPriority w:val="9"/>
    <w:semiHidden/>
    <w:rsid w:val="005802EE"/>
    <w:pPr>
      <w:spacing w:after="120"/>
      <w:ind w:left="566"/>
    </w:pPr>
  </w:style>
  <w:style w:type="paragraph" w:styleId="Opstilling-forts3">
    <w:name w:val="List Continue 3"/>
    <w:basedOn w:val="Normal"/>
    <w:uiPriority w:val="9"/>
    <w:semiHidden/>
    <w:rsid w:val="005802EE"/>
    <w:pPr>
      <w:spacing w:after="120"/>
      <w:ind w:left="849"/>
    </w:pPr>
  </w:style>
  <w:style w:type="paragraph" w:styleId="Opstilling-forts4">
    <w:name w:val="List Continue 4"/>
    <w:basedOn w:val="Normal"/>
    <w:uiPriority w:val="9"/>
    <w:semiHidden/>
    <w:rsid w:val="005802EE"/>
    <w:pPr>
      <w:spacing w:after="120"/>
      <w:ind w:left="1132"/>
    </w:pPr>
  </w:style>
  <w:style w:type="paragraph" w:styleId="Opstilling-forts5">
    <w:name w:val="List Continue 5"/>
    <w:basedOn w:val="Normal"/>
    <w:uiPriority w:val="9"/>
    <w:semiHidden/>
    <w:rsid w:val="005802EE"/>
    <w:pPr>
      <w:spacing w:after="120"/>
      <w:ind w:left="1415"/>
    </w:pPr>
  </w:style>
  <w:style w:type="paragraph" w:styleId="Opstilling-talellerbogst">
    <w:name w:val="List Number"/>
    <w:basedOn w:val="Normal"/>
    <w:uiPriority w:val="2"/>
    <w:qFormat/>
    <w:rsid w:val="0034562A"/>
    <w:pPr>
      <w:numPr>
        <w:numId w:val="21"/>
      </w:numPr>
    </w:pPr>
    <w:rPr>
      <w:sz w:val="20"/>
    </w:rPr>
  </w:style>
  <w:style w:type="paragraph" w:styleId="Opstilling-talellerbogst2">
    <w:name w:val="List Number 2"/>
    <w:basedOn w:val="Normal"/>
    <w:uiPriority w:val="9"/>
    <w:semiHidden/>
    <w:rsid w:val="005802EE"/>
    <w:pPr>
      <w:numPr>
        <w:numId w:val="10"/>
      </w:numPr>
    </w:pPr>
  </w:style>
  <w:style w:type="paragraph" w:styleId="Opstilling-talellerbogst3">
    <w:name w:val="List Number 3"/>
    <w:basedOn w:val="Normal"/>
    <w:uiPriority w:val="9"/>
    <w:semiHidden/>
    <w:rsid w:val="005802EE"/>
    <w:pPr>
      <w:numPr>
        <w:numId w:val="11"/>
      </w:numPr>
    </w:pPr>
  </w:style>
  <w:style w:type="paragraph" w:styleId="Opstilling-talellerbogst4">
    <w:name w:val="List Number 4"/>
    <w:basedOn w:val="Normal"/>
    <w:uiPriority w:val="9"/>
    <w:semiHidden/>
    <w:rsid w:val="005802EE"/>
    <w:pPr>
      <w:numPr>
        <w:numId w:val="12"/>
      </w:numPr>
    </w:pPr>
  </w:style>
  <w:style w:type="paragraph" w:styleId="Opstilling-talellerbogst5">
    <w:name w:val="List Number 5"/>
    <w:basedOn w:val="Normal"/>
    <w:uiPriority w:val="9"/>
    <w:semiHidden/>
    <w:rsid w:val="005802EE"/>
    <w:pPr>
      <w:numPr>
        <w:numId w:val="13"/>
      </w:numPr>
    </w:pPr>
  </w:style>
  <w:style w:type="paragraph" w:styleId="Brevhoved">
    <w:name w:val="Message Header"/>
    <w:basedOn w:val="Normal"/>
    <w:uiPriority w:val="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8"/>
    <w:semiHidden/>
    <w:rsid w:val="005802EE"/>
    <w:rPr>
      <w:rFonts w:ascii="Times New Roman" w:hAnsi="Times New Roman"/>
      <w:sz w:val="24"/>
    </w:rPr>
  </w:style>
  <w:style w:type="paragraph" w:styleId="Normalindrykning">
    <w:name w:val="Normal Indent"/>
    <w:basedOn w:val="Normal"/>
    <w:uiPriority w:val="8"/>
    <w:semiHidden/>
    <w:rsid w:val="005802EE"/>
    <w:pPr>
      <w:ind w:left="1304"/>
    </w:pPr>
  </w:style>
  <w:style w:type="paragraph" w:styleId="Noteoverskrift">
    <w:name w:val="Note Heading"/>
    <w:basedOn w:val="Normal"/>
    <w:next w:val="Normal"/>
    <w:uiPriority w:val="8"/>
    <w:semiHidden/>
    <w:rsid w:val="005802EE"/>
  </w:style>
  <w:style w:type="paragraph" w:styleId="Almindeligtekst">
    <w:name w:val="Plain Text"/>
    <w:basedOn w:val="Normal"/>
    <w:uiPriority w:val="8"/>
    <w:semiHidden/>
    <w:rsid w:val="005802EE"/>
    <w:rPr>
      <w:rFonts w:ascii="Courier New" w:hAnsi="Courier New" w:cs="Courier New"/>
      <w:szCs w:val="20"/>
    </w:rPr>
  </w:style>
  <w:style w:type="paragraph" w:styleId="Starthilsen">
    <w:name w:val="Salutation"/>
    <w:basedOn w:val="Normal"/>
    <w:next w:val="Normal"/>
    <w:uiPriority w:val="8"/>
    <w:semiHidden/>
    <w:rsid w:val="005802EE"/>
  </w:style>
  <w:style w:type="paragraph" w:styleId="Underskrift">
    <w:name w:val="Signature"/>
    <w:basedOn w:val="Normal"/>
    <w:uiPriority w:val="8"/>
    <w:semiHidden/>
    <w:rsid w:val="005802EE"/>
    <w:pPr>
      <w:ind w:left="4252"/>
    </w:pPr>
  </w:style>
  <w:style w:type="character" w:styleId="Strk">
    <w:name w:val="Strong"/>
    <w:uiPriority w:val="8"/>
    <w:semiHidden/>
    <w:qFormat/>
    <w:rsid w:val="005802EE"/>
    <w:rPr>
      <w:b/>
      <w:bCs/>
    </w:rPr>
  </w:style>
  <w:style w:type="paragraph" w:styleId="Undertitel">
    <w:name w:val="Subtitle"/>
    <w:basedOn w:val="Normal"/>
    <w:uiPriority w:val="8"/>
    <w:semiHidden/>
    <w:qFormat/>
    <w:rsid w:val="00CF367C"/>
    <w:pPr>
      <w:spacing w:after="60"/>
      <w:jc w:val="center"/>
    </w:pPr>
    <w:rPr>
      <w:rFonts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CF367C"/>
    <w:pPr>
      <w:spacing w:before="240" w:after="60"/>
      <w:jc w:val="center"/>
    </w:pPr>
    <w:rPr>
      <w:rFonts w:cs="Arial"/>
      <w:b/>
      <w:bCs/>
      <w:kern w:val="28"/>
      <w:sz w:val="32"/>
      <w:szCs w:val="32"/>
    </w:rPr>
  </w:style>
  <w:style w:type="paragraph" w:styleId="Indholdsfortegnelse1">
    <w:name w:val="toc 1"/>
    <w:basedOn w:val="Normal"/>
    <w:next w:val="Normal"/>
    <w:uiPriority w:val="8"/>
    <w:semiHidden/>
    <w:rsid w:val="00570BB3"/>
    <w:pPr>
      <w:tabs>
        <w:tab w:val="right" w:leader="dot" w:pos="7655"/>
      </w:tabs>
      <w:spacing w:before="120"/>
      <w:ind w:right="567"/>
    </w:pPr>
    <w:rPr>
      <w:b/>
    </w:rPr>
  </w:style>
  <w:style w:type="paragraph" w:styleId="Indholdsfortegnelse2">
    <w:name w:val="toc 2"/>
    <w:basedOn w:val="Normal"/>
    <w:next w:val="Normal"/>
    <w:uiPriority w:val="8"/>
    <w:semiHidden/>
    <w:rsid w:val="00DE6A38"/>
    <w:pPr>
      <w:tabs>
        <w:tab w:val="right" w:leader="dot" w:pos="7655"/>
      </w:tabs>
      <w:ind w:left="284" w:right="567"/>
    </w:pPr>
  </w:style>
  <w:style w:type="paragraph" w:styleId="Indholdsfortegnelse3">
    <w:name w:val="toc 3"/>
    <w:basedOn w:val="Normal"/>
    <w:next w:val="Normal"/>
    <w:uiPriority w:val="8"/>
    <w:semiHidden/>
    <w:rsid w:val="00DE6A38"/>
    <w:pPr>
      <w:tabs>
        <w:tab w:val="right" w:leader="dot" w:pos="7655"/>
      </w:tabs>
      <w:ind w:left="567" w:right="567"/>
    </w:pPr>
  </w:style>
  <w:style w:type="paragraph" w:styleId="Indholdsfortegnelse4">
    <w:name w:val="toc 4"/>
    <w:basedOn w:val="Normal"/>
    <w:next w:val="Normal"/>
    <w:uiPriority w:val="8"/>
    <w:semiHidden/>
    <w:rsid w:val="00DE6A38"/>
    <w:pPr>
      <w:tabs>
        <w:tab w:val="right" w:leader="dot" w:pos="7655"/>
      </w:tabs>
      <w:ind w:left="851" w:right="567"/>
    </w:pPr>
  </w:style>
  <w:style w:type="paragraph" w:styleId="Indholdsfortegnelse5">
    <w:name w:val="toc 5"/>
    <w:basedOn w:val="Normal"/>
    <w:next w:val="Normal"/>
    <w:uiPriority w:val="8"/>
    <w:semiHidden/>
    <w:rsid w:val="00863559"/>
    <w:pPr>
      <w:tabs>
        <w:tab w:val="right" w:pos="7655"/>
      </w:tabs>
      <w:ind w:left="1134" w:right="567"/>
    </w:pPr>
  </w:style>
  <w:style w:type="character" w:styleId="BesgtHyperlink">
    <w:name w:val="FollowedHyperlink"/>
    <w:uiPriority w:val="9"/>
    <w:semiHidden/>
    <w:rsid w:val="00EF36FB"/>
    <w:rPr>
      <w:color w:val="800080"/>
      <w:u w:val="single"/>
    </w:rPr>
  </w:style>
  <w:style w:type="paragraph" w:styleId="Sidefod">
    <w:name w:val="footer"/>
    <w:basedOn w:val="Normal"/>
    <w:uiPriority w:val="9"/>
    <w:semiHidden/>
    <w:rsid w:val="005802EE"/>
    <w:pPr>
      <w:tabs>
        <w:tab w:val="center" w:pos="4819"/>
        <w:tab w:val="right" w:pos="9638"/>
      </w:tabs>
      <w:spacing w:line="180" w:lineRule="atLeast"/>
    </w:pPr>
    <w:rPr>
      <w:sz w:val="14"/>
    </w:rPr>
  </w:style>
  <w:style w:type="paragraph" w:styleId="Sidehoved">
    <w:name w:val="header"/>
    <w:basedOn w:val="Normal"/>
    <w:uiPriority w:val="9"/>
    <w:semiHidden/>
    <w:rsid w:val="005802EE"/>
    <w:pPr>
      <w:tabs>
        <w:tab w:val="center" w:pos="4819"/>
        <w:tab w:val="right" w:pos="9638"/>
      </w:tabs>
      <w:spacing w:line="180" w:lineRule="atLeast"/>
    </w:pPr>
    <w:rPr>
      <w:sz w:val="14"/>
    </w:rPr>
  </w:style>
  <w:style w:type="character" w:styleId="Hyperlink">
    <w:name w:val="Hyperlink"/>
    <w:uiPriority w:val="9"/>
    <w:semiHidden/>
    <w:rsid w:val="00EF36FB"/>
    <w:rPr>
      <w:color w:val="0000FF"/>
      <w:u w:val="single"/>
    </w:rPr>
  </w:style>
  <w:style w:type="character" w:styleId="Sidetal">
    <w:name w:val="page number"/>
    <w:uiPriority w:val="8"/>
    <w:semiHidden/>
    <w:rsid w:val="00B46C1D"/>
    <w:rPr>
      <w:rFonts w:ascii="Arial" w:hAnsi="Arial"/>
      <w:sz w:val="15"/>
    </w:rPr>
  </w:style>
  <w:style w:type="paragraph" w:customStyle="1" w:styleId="Normal-Punktliste">
    <w:name w:val="Normal - Punktliste"/>
    <w:basedOn w:val="Normal"/>
    <w:uiPriority w:val="2"/>
    <w:semiHidden/>
    <w:rsid w:val="00062F4D"/>
    <w:pPr>
      <w:numPr>
        <w:numId w:val="14"/>
      </w:numPr>
    </w:pPr>
  </w:style>
  <w:style w:type="paragraph" w:styleId="Indholdsfortegnelse6">
    <w:name w:val="toc 6"/>
    <w:basedOn w:val="Normal"/>
    <w:next w:val="Normal"/>
    <w:uiPriority w:val="8"/>
    <w:semiHidden/>
    <w:rsid w:val="00863559"/>
    <w:pPr>
      <w:tabs>
        <w:tab w:val="right" w:pos="7655"/>
      </w:tabs>
      <w:ind w:left="2268" w:right="567" w:hanging="1134"/>
    </w:pPr>
  </w:style>
  <w:style w:type="paragraph" w:styleId="Indholdsfortegnelse7">
    <w:name w:val="toc 7"/>
    <w:basedOn w:val="Normal"/>
    <w:next w:val="Normal"/>
    <w:uiPriority w:val="8"/>
    <w:semiHidden/>
    <w:rsid w:val="00863559"/>
    <w:pPr>
      <w:tabs>
        <w:tab w:val="right" w:pos="7655"/>
      </w:tabs>
      <w:ind w:left="2268" w:right="567" w:hanging="1134"/>
    </w:pPr>
  </w:style>
  <w:style w:type="paragraph" w:styleId="Indholdsfortegnelse8">
    <w:name w:val="toc 8"/>
    <w:basedOn w:val="Normal"/>
    <w:next w:val="Normal"/>
    <w:uiPriority w:val="8"/>
    <w:semiHidden/>
    <w:rsid w:val="00863559"/>
    <w:pPr>
      <w:tabs>
        <w:tab w:val="right" w:pos="7655"/>
      </w:tabs>
      <w:ind w:left="2268" w:right="567" w:hanging="1134"/>
    </w:pPr>
  </w:style>
  <w:style w:type="paragraph" w:styleId="Indholdsfortegnelse9">
    <w:name w:val="toc 9"/>
    <w:basedOn w:val="Normal"/>
    <w:next w:val="Normal"/>
    <w:uiPriority w:val="8"/>
    <w:semiHidden/>
    <w:rsid w:val="00863559"/>
    <w:pPr>
      <w:tabs>
        <w:tab w:val="right" w:pos="7655"/>
      </w:tabs>
      <w:ind w:left="2268" w:right="567" w:hanging="1134"/>
    </w:pPr>
  </w:style>
  <w:style w:type="paragraph" w:customStyle="1" w:styleId="Normal-Nummerering">
    <w:name w:val="Normal - Nummerering"/>
    <w:basedOn w:val="Normal"/>
    <w:uiPriority w:val="2"/>
    <w:semiHidden/>
    <w:rsid w:val="002F2D9E"/>
    <w:pPr>
      <w:numPr>
        <w:numId w:val="15"/>
      </w:numPr>
    </w:pPr>
  </w:style>
  <w:style w:type="paragraph" w:customStyle="1" w:styleId="Normal-Tabeltekst">
    <w:name w:val="Normal - Tabel tekst"/>
    <w:basedOn w:val="Normal"/>
    <w:uiPriority w:val="2"/>
    <w:semiHidden/>
    <w:rsid w:val="00062F4D"/>
    <w:pPr>
      <w:spacing w:line="200" w:lineRule="atLeast"/>
    </w:pPr>
    <w:rPr>
      <w:sz w:val="16"/>
    </w:rPr>
  </w:style>
  <w:style w:type="paragraph" w:customStyle="1" w:styleId="Normal-Tabeloverskrift">
    <w:name w:val="Normal - Tabel overskrift"/>
    <w:basedOn w:val="Normal"/>
    <w:uiPriority w:val="2"/>
    <w:semiHidden/>
    <w:rsid w:val="00062F4D"/>
    <w:pPr>
      <w:spacing w:line="200" w:lineRule="atLeast"/>
    </w:pPr>
    <w:rPr>
      <w:b/>
      <w:sz w:val="16"/>
    </w:rPr>
  </w:style>
  <w:style w:type="paragraph" w:customStyle="1" w:styleId="Normal-Tabelkolonneoverskrift">
    <w:name w:val="Normal - Tabel kolonne overskrift"/>
    <w:basedOn w:val="Normal"/>
    <w:uiPriority w:val="2"/>
    <w:semiHidden/>
    <w:rsid w:val="00062F4D"/>
    <w:pPr>
      <w:spacing w:line="200" w:lineRule="atLeast"/>
    </w:pPr>
    <w:rPr>
      <w:b/>
      <w:sz w:val="16"/>
    </w:rPr>
  </w:style>
  <w:style w:type="table" w:customStyle="1" w:styleId="Table-Normal">
    <w:name w:val="Table - Normal"/>
    <w:basedOn w:val="Tabel-Normal"/>
    <w:rsid w:val="006A42AC"/>
    <w:pPr>
      <w:spacing w:line="220" w:lineRule="atLeast"/>
    </w:pPr>
    <w:rPr>
      <w:rFonts w:ascii="Arial" w:hAnsi="Arial"/>
      <w:sz w:val="18"/>
    </w:rPr>
    <w:tblPr>
      <w:tblStyleRowBandSize w:val="1"/>
      <w:tblBorders>
        <w:insideH w:val="single" w:sz="4" w:space="0" w:color="333333"/>
      </w:tblBorders>
      <w:tblCellMar>
        <w:top w:w="57" w:type="dxa"/>
        <w:left w:w="0" w:type="dxa"/>
        <w:bottom w:w="57"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Arial" w:hAnsi="Arial"/>
        <w:b/>
        <w:color w:val="auto"/>
        <w:sz w:val="18"/>
      </w:rPr>
      <w:tblPr/>
      <w:tcPr>
        <w:tcBorders>
          <w:insideH w:val="nil"/>
        </w:tcBorders>
      </w:tcPr>
    </w:tblStylePr>
    <w:tblStylePr w:type="firstCol">
      <w:pPr>
        <w:wordWrap/>
        <w:spacing w:line="220" w:lineRule="atLeast"/>
      </w:pPr>
      <w:rPr>
        <w:rFonts w:ascii="Arial" w:hAnsi="Arial"/>
        <w:b/>
        <w:sz w:val="18"/>
      </w:rPr>
    </w:tblStylePr>
  </w:style>
  <w:style w:type="paragraph" w:customStyle="1" w:styleId="Normal-Tabelnumre">
    <w:name w:val="Normal - Tabel numre"/>
    <w:basedOn w:val="Normal-Tabeltekst"/>
    <w:uiPriority w:val="2"/>
    <w:semiHidden/>
    <w:rsid w:val="00062F4D"/>
    <w:pPr>
      <w:jc w:val="right"/>
    </w:pPr>
  </w:style>
  <w:style w:type="paragraph" w:customStyle="1" w:styleId="Normal-TabelnumreTotal">
    <w:name w:val="Normal - Tabel numre Total"/>
    <w:basedOn w:val="Normal-Tabelnumre"/>
    <w:uiPriority w:val="2"/>
    <w:semiHidden/>
    <w:rsid w:val="003E6170"/>
    <w:rPr>
      <w:b/>
    </w:rPr>
  </w:style>
  <w:style w:type="paragraph" w:customStyle="1" w:styleId="Template">
    <w:name w:val="Template"/>
    <w:uiPriority w:val="8"/>
    <w:semiHidden/>
    <w:rsid w:val="0034673A"/>
    <w:pPr>
      <w:spacing w:line="220" w:lineRule="atLeast"/>
    </w:pPr>
    <w:rPr>
      <w:rFonts w:ascii="Arial" w:hAnsi="Arial"/>
      <w:b/>
      <w:noProof/>
      <w:color w:val="006E7C"/>
      <w:sz w:val="16"/>
      <w:szCs w:val="24"/>
      <w:lang w:eastAsia="en-US"/>
    </w:rPr>
  </w:style>
  <w:style w:type="paragraph" w:customStyle="1" w:styleId="Template-Virksomhedsnavn">
    <w:name w:val="Template - Virksomheds navn"/>
    <w:basedOn w:val="Template"/>
    <w:next w:val="Template-Adresse"/>
    <w:uiPriority w:val="8"/>
    <w:semiHidden/>
    <w:rsid w:val="00B80BB7"/>
    <w:rPr>
      <w:color w:val="005F21"/>
    </w:rPr>
  </w:style>
  <w:style w:type="paragraph" w:customStyle="1" w:styleId="Template-Adresse">
    <w:name w:val="Template - Adresse"/>
    <w:basedOn w:val="Template"/>
    <w:uiPriority w:val="8"/>
    <w:semiHidden/>
    <w:rsid w:val="00485A71"/>
    <w:pPr>
      <w:tabs>
        <w:tab w:val="left" w:pos="181"/>
      </w:tabs>
    </w:pPr>
  </w:style>
  <w:style w:type="paragraph" w:customStyle="1" w:styleId="Template-DatoogRef">
    <w:name w:val="Template - Dato og Ref"/>
    <w:basedOn w:val="Template-Adresse"/>
    <w:uiPriority w:val="8"/>
    <w:semiHidden/>
    <w:rsid w:val="00B46C1D"/>
    <w:pPr>
      <w:tabs>
        <w:tab w:val="left" w:pos="454"/>
      </w:tabs>
      <w:spacing w:line="200" w:lineRule="atLeast"/>
    </w:pPr>
    <w:rPr>
      <w:b w:val="0"/>
      <w:color w:val="auto"/>
      <w:sz w:val="15"/>
    </w:rPr>
  </w:style>
  <w:style w:type="table" w:styleId="Tabel-Gitter">
    <w:name w:val="Table Grid"/>
    <w:basedOn w:val="Tabel-Normal"/>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overskrift">
    <w:name w:val="Normal - Dokument overskrift"/>
    <w:basedOn w:val="Normal"/>
    <w:uiPriority w:val="2"/>
    <w:semiHidden/>
    <w:rsid w:val="002F2D9E"/>
    <w:rPr>
      <w:b/>
    </w:rPr>
  </w:style>
  <w:style w:type="paragraph" w:customStyle="1" w:styleId="Template-Payoff">
    <w:name w:val="Template - Payoff"/>
    <w:basedOn w:val="Template"/>
    <w:uiPriority w:val="8"/>
    <w:semiHidden/>
    <w:rsid w:val="00B9610D"/>
    <w:pPr>
      <w:spacing w:line="170" w:lineRule="atLeast"/>
    </w:pPr>
    <w:rPr>
      <w:b w:val="0"/>
      <w:sz w:val="13"/>
    </w:rPr>
  </w:style>
  <w:style w:type="paragraph" w:styleId="Listeoverfigurer">
    <w:name w:val="table of figures"/>
    <w:basedOn w:val="Normal"/>
    <w:next w:val="Normal"/>
    <w:uiPriority w:val="8"/>
    <w:semiHidden/>
    <w:rsid w:val="00BE7FBE"/>
  </w:style>
  <w:style w:type="paragraph" w:customStyle="1" w:styleId="Normal-Afsenderinfo">
    <w:name w:val="Normal - Afsender info"/>
    <w:basedOn w:val="Normal"/>
    <w:uiPriority w:val="2"/>
    <w:semiHidden/>
    <w:rsid w:val="002C5CA8"/>
    <w:pPr>
      <w:tabs>
        <w:tab w:val="left" w:pos="284"/>
      </w:tabs>
      <w:spacing w:line="200" w:lineRule="atLeast"/>
    </w:pPr>
    <w:rPr>
      <w:sz w:val="16"/>
    </w:rPr>
  </w:style>
  <w:style w:type="paragraph" w:customStyle="1" w:styleId="Normal-AfsenderNavn">
    <w:name w:val="Normal - Afsender Navn"/>
    <w:basedOn w:val="Normal"/>
    <w:next w:val="Normal-Afsenderinfo"/>
    <w:uiPriority w:val="2"/>
    <w:semiHidden/>
    <w:rsid w:val="00752E7D"/>
    <w:pPr>
      <w:spacing w:line="200" w:lineRule="atLeast"/>
    </w:pPr>
    <w:rPr>
      <w:b/>
      <w:sz w:val="16"/>
    </w:rPr>
  </w:style>
  <w:style w:type="paragraph" w:customStyle="1" w:styleId="Normal-Ledetekst">
    <w:name w:val="Normal - Ledetekst"/>
    <w:basedOn w:val="Normal"/>
    <w:uiPriority w:val="2"/>
    <w:semiHidden/>
    <w:rsid w:val="00F15C5E"/>
    <w:pPr>
      <w:spacing w:line="200" w:lineRule="atLeast"/>
    </w:pPr>
    <w:rPr>
      <w:sz w:val="15"/>
    </w:rPr>
  </w:style>
  <w:style w:type="paragraph" w:customStyle="1" w:styleId="Tabelkolonneoverskrift">
    <w:name w:val="Tabel kolonne overskrift"/>
    <w:basedOn w:val="Normal"/>
    <w:uiPriority w:val="2"/>
    <w:rsid w:val="0034562A"/>
    <w:pPr>
      <w:spacing w:line="200" w:lineRule="atLeast"/>
    </w:pPr>
    <w:rPr>
      <w:b/>
      <w:sz w:val="16"/>
    </w:rPr>
  </w:style>
  <w:style w:type="paragraph" w:customStyle="1" w:styleId="Tabeltekst">
    <w:name w:val="Tabel tekst"/>
    <w:basedOn w:val="Normal"/>
    <w:uiPriority w:val="2"/>
    <w:rsid w:val="0034562A"/>
    <w:pPr>
      <w:spacing w:line="200" w:lineRule="atLeast"/>
    </w:pPr>
    <w:rPr>
      <w:sz w:val="16"/>
    </w:rPr>
  </w:style>
  <w:style w:type="paragraph" w:customStyle="1" w:styleId="Tabelnumre">
    <w:name w:val="Tabel numre"/>
    <w:basedOn w:val="Tabeltekst"/>
    <w:uiPriority w:val="2"/>
    <w:rsid w:val="0034562A"/>
    <w:pPr>
      <w:jc w:val="right"/>
    </w:pPr>
  </w:style>
  <w:style w:type="paragraph" w:customStyle="1" w:styleId="TabelnumreTotal">
    <w:name w:val="Tabel numre Total"/>
    <w:basedOn w:val="Tabelnumre"/>
    <w:uiPriority w:val="2"/>
    <w:rsid w:val="0034562A"/>
    <w:rPr>
      <w:b/>
    </w:rPr>
  </w:style>
  <w:style w:type="paragraph" w:customStyle="1" w:styleId="Tabeloverskrift">
    <w:name w:val="Tabel overskrift"/>
    <w:basedOn w:val="Normal"/>
    <w:uiPriority w:val="2"/>
    <w:rsid w:val="0034562A"/>
    <w:pPr>
      <w:spacing w:line="200" w:lineRule="atLeast"/>
    </w:pPr>
    <w:rPr>
      <w:b/>
      <w:sz w:val="16"/>
    </w:rPr>
  </w:style>
  <w:style w:type="paragraph" w:styleId="Markeringsbobletekst">
    <w:name w:val="Balloon Text"/>
    <w:basedOn w:val="Normal"/>
    <w:link w:val="MarkeringsbobletekstTegn"/>
    <w:uiPriority w:val="9"/>
    <w:semiHidden/>
    <w:unhideWhenUsed/>
    <w:rsid w:val="00CD2A41"/>
    <w:pPr>
      <w:spacing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
    <w:semiHidden/>
    <w:rsid w:val="00CD2A41"/>
    <w:rPr>
      <w:rFonts w:ascii="Segoe UI" w:hAnsi="Segoe UI" w:cs="Segoe UI"/>
      <w:sz w:val="18"/>
      <w:szCs w:val="18"/>
      <w:lang w:eastAsia="en-US"/>
    </w:rPr>
  </w:style>
  <w:style w:type="character" w:styleId="Kommentarhenvisning">
    <w:name w:val="annotation reference"/>
    <w:basedOn w:val="Standardskrifttypeiafsnit"/>
    <w:uiPriority w:val="9"/>
    <w:semiHidden/>
    <w:unhideWhenUsed/>
    <w:rsid w:val="00F439D0"/>
    <w:rPr>
      <w:sz w:val="16"/>
      <w:szCs w:val="16"/>
    </w:rPr>
  </w:style>
  <w:style w:type="paragraph" w:styleId="Kommentartekst">
    <w:name w:val="annotation text"/>
    <w:basedOn w:val="Normal"/>
    <w:link w:val="KommentartekstTegn"/>
    <w:uiPriority w:val="9"/>
    <w:semiHidden/>
    <w:unhideWhenUsed/>
    <w:rsid w:val="00F439D0"/>
    <w:pPr>
      <w:spacing w:line="240" w:lineRule="auto"/>
    </w:pPr>
    <w:rPr>
      <w:sz w:val="20"/>
      <w:szCs w:val="20"/>
    </w:rPr>
  </w:style>
  <w:style w:type="character" w:customStyle="1" w:styleId="KommentartekstTegn">
    <w:name w:val="Kommentartekst Tegn"/>
    <w:basedOn w:val="Standardskrifttypeiafsnit"/>
    <w:link w:val="Kommentartekst"/>
    <w:uiPriority w:val="9"/>
    <w:semiHidden/>
    <w:rsid w:val="00F439D0"/>
    <w:rPr>
      <w:rFonts w:ascii="Arial" w:hAnsi="Arial"/>
      <w:lang w:eastAsia="en-US"/>
    </w:rPr>
  </w:style>
  <w:style w:type="paragraph" w:styleId="Kommentaremne">
    <w:name w:val="annotation subject"/>
    <w:basedOn w:val="Kommentartekst"/>
    <w:next w:val="Kommentartekst"/>
    <w:link w:val="KommentaremneTegn"/>
    <w:uiPriority w:val="9"/>
    <w:semiHidden/>
    <w:unhideWhenUsed/>
    <w:rsid w:val="00F439D0"/>
    <w:rPr>
      <w:b/>
      <w:bCs/>
    </w:rPr>
  </w:style>
  <w:style w:type="character" w:customStyle="1" w:styleId="KommentaremneTegn">
    <w:name w:val="Kommentaremne Tegn"/>
    <w:basedOn w:val="KommentartekstTegn"/>
    <w:link w:val="Kommentaremne"/>
    <w:uiPriority w:val="9"/>
    <w:semiHidden/>
    <w:rsid w:val="00F439D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cid:ii_159e48ab942c6785" TargetMode="External"/><Relationship Id="rId26"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cid:image001.jpg@01D2789C.60CDFF70" TargetMode="External"/><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cid:ii_159e48a61952d815" TargetMode="External"/><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1.png@01D276FE.2B8BAAF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cid:image002.jpg@01D276FE.2B8BAAF0"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f.kpo\msoffice\bskabelon\WordEngineTemplates\Brev.dotm" TargetMode="External"/></Relationships>
</file>

<file path=word/theme/theme1.xml><?xml version="1.0" encoding="utf-8"?>
<a:theme xmlns:a="http://schemas.openxmlformats.org/drawingml/2006/main" name="Office Theme">
  <a:themeElements>
    <a:clrScheme name="LFstandard">
      <a:dk1>
        <a:srgbClr val="191919"/>
      </a:dk1>
      <a:lt1>
        <a:srgbClr val="FFFFFF"/>
      </a:lt1>
      <a:dk2>
        <a:srgbClr val="191919"/>
      </a:dk2>
      <a:lt2>
        <a:srgbClr val="FDFDFD"/>
      </a:lt2>
      <a:accent1>
        <a:srgbClr val="4E808D"/>
      </a:accent1>
      <a:accent2>
        <a:srgbClr val="7DA3AD"/>
      </a:accent2>
      <a:accent3>
        <a:srgbClr val="9DDCF9"/>
      </a:accent3>
      <a:accent4>
        <a:srgbClr val="4F734A"/>
      </a:accent4>
      <a:accent5>
        <a:srgbClr val="7C9877"/>
      </a:accent5>
      <a:accent6>
        <a:srgbClr val="B4C5B0"/>
      </a:accent6>
      <a:hlink>
        <a:srgbClr val="0000FF"/>
      </a:hlink>
      <a:folHlink>
        <a:srgbClr val="800080"/>
      </a:folHlink>
    </a:clrScheme>
    <a:fontScheme name="L&amp;F">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24</TotalTime>
  <Pages>2</Pages>
  <Words>331</Words>
  <Characters>2055</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Landbrug og Fødevarer</Company>
  <LinksUpToDate>false</LinksUpToDate>
  <CharactersWithSpaces>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Karen Post</dc:creator>
  <cp:lastModifiedBy>Lene Christiansen</cp:lastModifiedBy>
  <cp:revision>6</cp:revision>
  <cp:lastPrinted>2017-01-27T13:10:00Z</cp:lastPrinted>
  <dcterms:created xsi:type="dcterms:W3CDTF">2017-01-27T13:09:00Z</dcterms:created>
  <dcterms:modified xsi:type="dcterms:W3CDTF">2017-01-29T16:18:00Z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SD_BrandingGraphicBehavior">
    <vt:lpwstr>Brev</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sdDocumentDate">
    <vt:lpwstr>42731</vt:lpwstr>
  </property>
  <property fmtid="{D5CDD505-2E9C-101B-9397-08002B2CF9AE}" pid="7" name="sdDocumentDateFormat">
    <vt:lpwstr>da-DK:d. MMMM yyyy</vt:lpwstr>
  </property>
  <property fmtid="{D5CDD505-2E9C-101B-9397-08002B2CF9AE}" pid="8" name="SD_DocumentLanguageString">
    <vt:lpwstr>Dansk</vt:lpwstr>
  </property>
  <property fmtid="{D5CDD505-2E9C-101B-9397-08002B2CF9AE}" pid="9" name="SD_CtlText_Usersettings_Userprofile">
    <vt:lpwstr>kpo</vt:lpwstr>
  </property>
  <property fmtid="{D5CDD505-2E9C-101B-9397-08002B2CF9AE}" pid="10" name="SD_CtlText_General_Ref">
    <vt:lpwstr/>
  </property>
  <property fmtid="{D5CDD505-2E9C-101B-9397-08002B2CF9AE}" pid="11" name="SD_UserprofileName">
    <vt:lpwstr>kpo</vt:lpwstr>
  </property>
  <property fmtid="{D5CDD505-2E9C-101B-9397-08002B2CF9AE}" pid="12" name="SD_Office_OFF_ID">
    <vt:lpwstr>1</vt:lpwstr>
  </property>
  <property fmtid="{D5CDD505-2E9C-101B-9397-08002B2CF9AE}" pid="13" name="CurrentOfficeID">
    <vt:lpwstr>1</vt:lpwstr>
  </property>
  <property fmtid="{D5CDD505-2E9C-101B-9397-08002B2CF9AE}" pid="14" name="SD_Office_OFF_Office">
    <vt:lpwstr>LF-Axelborg</vt:lpwstr>
  </property>
  <property fmtid="{D5CDD505-2E9C-101B-9397-08002B2CF9AE}" pid="15" name="SD_Office_OFF_Name_LK">
    <vt:lpwstr>Landbrug og Fødevarer</vt:lpwstr>
  </property>
  <property fmtid="{D5CDD505-2E9C-101B-9397-08002B2CF9AE}" pid="16" name="SD_Office_OFF_Name_GB">
    <vt:lpwstr>Danish Agriculture &amp; Food Council</vt:lpwstr>
  </property>
  <property fmtid="{D5CDD505-2E9C-101B-9397-08002B2CF9AE}" pid="17" name="SD_Office_OFF_Address_LK">
    <vt:lpwstr>Axelborg, Axeltorv 3¤DK-1609 København V</vt:lpwstr>
  </property>
  <property fmtid="{D5CDD505-2E9C-101B-9397-08002B2CF9AE}" pid="18" name="SD_Office_OFF_Address_UK">
    <vt:lpwstr>Axelborg, Axeltorv 3¤DK-1609 Copenhagen V¤Denmark</vt:lpwstr>
  </property>
  <property fmtid="{D5CDD505-2E9C-101B-9397-08002B2CF9AE}" pid="19" name="SD_Office_OFF_Phone">
    <vt:lpwstr>+45 3339 4000</vt:lpwstr>
  </property>
  <property fmtid="{D5CDD505-2E9C-101B-9397-08002B2CF9AE}" pid="20" name="SD_Office_OFF_Fax">
    <vt:lpwstr>+45 3339 4141</vt:lpwstr>
  </property>
  <property fmtid="{D5CDD505-2E9C-101B-9397-08002B2CF9AE}" pid="21" name="SD_Office_OFF_Email">
    <vt:lpwstr>Info@lf.dk</vt:lpwstr>
  </property>
  <property fmtid="{D5CDD505-2E9C-101B-9397-08002B2CF9AE}" pid="22" name="SD_Office_OFF_Web">
    <vt:lpwstr>www.lf.dk</vt:lpwstr>
  </property>
  <property fmtid="{D5CDD505-2E9C-101B-9397-08002B2CF9AE}" pid="23" name="SD_Office_OFF_Cvr">
    <vt:lpwstr>CVR DK 25 52 95 29</vt:lpwstr>
  </property>
  <property fmtid="{D5CDD505-2E9C-101B-9397-08002B2CF9AE}" pid="24" name="SD_Office_OFF_LogoFileName">
    <vt:lpwstr>Logo</vt:lpwstr>
  </property>
  <property fmtid="{D5CDD505-2E9C-101B-9397-08002B2CF9AE}" pid="25" name="SD_Office_OFF_AddressFileName">
    <vt:lpwstr>Axelborg</vt:lpwstr>
  </property>
  <property fmtid="{D5CDD505-2E9C-101B-9397-08002B2CF9AE}" pid="26" name="SD_Office_OFF_ColorTheme">
    <vt:lpwstr>L&amp;F.xml</vt:lpwstr>
  </property>
  <property fmtid="{D5CDD505-2E9C-101B-9397-08002B2CF9AE}" pid="27" name="SD_Office_OFF_ImageDefinition">
    <vt:lpwstr>Logo</vt:lpwstr>
  </property>
  <property fmtid="{D5CDD505-2E9C-101B-9397-08002B2CF9AE}" pid="28" name="SD_USR_Name">
    <vt:lpwstr>Karen Post</vt:lpwstr>
  </property>
  <property fmtid="{D5CDD505-2E9C-101B-9397-08002B2CF9AE}" pid="29" name="SD_USR_Initialer">
    <vt:lpwstr>kpo</vt:lpwstr>
  </property>
  <property fmtid="{D5CDD505-2E9C-101B-9397-08002B2CF9AE}" pid="30" name="SD_USR_Title">
    <vt:lpwstr>Chefkonsulent</vt:lpwstr>
  </property>
  <property fmtid="{D5CDD505-2E9C-101B-9397-08002B2CF9AE}" pid="31" name="SD_USR_Department">
    <vt:lpwstr>Vand og Natur</vt:lpwstr>
  </property>
  <property fmtid="{D5CDD505-2E9C-101B-9397-08002B2CF9AE}" pid="32" name="SD_USR_DirectPhone">
    <vt:lpwstr>+45 33 39 46 52</vt:lpwstr>
  </property>
  <property fmtid="{D5CDD505-2E9C-101B-9397-08002B2CF9AE}" pid="33" name="SD_USR_Mobile">
    <vt:lpwstr>+ 45 22 99 84 83</vt:lpwstr>
  </property>
  <property fmtid="{D5CDD505-2E9C-101B-9397-08002B2CF9AE}" pid="34" name="SD_USR_Email">
    <vt:lpwstr>kpo@lf.dk</vt:lpwstr>
  </property>
  <property fmtid="{D5CDD505-2E9C-101B-9397-08002B2CF9AE}" pid="35" name="DocumentInfoFinished">
    <vt:lpwstr>True</vt:lpwstr>
  </property>
</Properties>
</file>